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5C12C" w14:textId="6AAAB417" w:rsidR="001769BB" w:rsidRDefault="00FD577E" w:rsidP="00FD577E">
      <w:pPr>
        <w:spacing w:line="360" w:lineRule="auto"/>
        <w:ind w:left="86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noProof/>
          <w:sz w:val="40"/>
        </w:rPr>
        <w:drawing>
          <wp:anchor distT="0" distB="0" distL="114300" distR="114300" simplePos="0" relativeHeight="251657728" behindDoc="1" locked="0" layoutInCell="1" allowOverlap="1" wp14:anchorId="11D4E411" wp14:editId="1758D431">
            <wp:simplePos x="0" y="0"/>
            <wp:positionH relativeFrom="column">
              <wp:posOffset>2794635</wp:posOffset>
            </wp:positionH>
            <wp:positionV relativeFrom="paragraph">
              <wp:posOffset>-96520</wp:posOffset>
            </wp:positionV>
            <wp:extent cx="1257300" cy="1257300"/>
            <wp:effectExtent l="0" t="0" r="0" b="0"/>
            <wp:wrapNone/>
            <wp:docPr id="1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69BB">
        <w:rPr>
          <w:rFonts w:ascii="Arial" w:hAnsi="Arial"/>
          <w:b/>
          <w:sz w:val="40"/>
        </w:rPr>
        <w:t xml:space="preserve">The Family Court of the State of </w:t>
      </w:r>
      <w:smartTag w:uri="urn:schemas-microsoft-com:office:smarttags" w:element="State">
        <w:r w:rsidR="001769BB">
          <w:rPr>
            <w:rFonts w:ascii="Arial" w:hAnsi="Arial"/>
            <w:b/>
            <w:sz w:val="40"/>
          </w:rPr>
          <w:t>Delaware</w:t>
        </w:r>
      </w:smartTag>
    </w:p>
    <w:p w14:paraId="0DB09439" w14:textId="3A222DE5" w:rsidR="001769BB" w:rsidRDefault="001769BB" w:rsidP="00FD577E">
      <w:pPr>
        <w:spacing w:line="360" w:lineRule="auto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In and </w:t>
      </w:r>
      <w:proofErr w:type="gramStart"/>
      <w:r>
        <w:rPr>
          <w:rFonts w:ascii="Arial" w:hAnsi="Arial"/>
          <w:sz w:val="24"/>
        </w:rPr>
        <w:t>For</w:t>
      </w:r>
      <w:proofErr w:type="gramEnd"/>
      <w:r>
        <w:rPr>
          <w:rFonts w:ascii="Arial" w:hAnsi="Arial"/>
          <w:sz w:val="24"/>
        </w:rPr>
        <w:t xml:space="preserve"> </w:t>
      </w:r>
      <w:bookmarkStart w:id="0" w:name="cnty"/>
      <w:bookmarkEnd w:id="0"/>
      <w:r>
        <w:rPr>
          <w:rFonts w:ascii="Arial" w:hAnsi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1"/>
      <w:r>
        <w:rPr>
          <w:rFonts w:ascii="Arial" w:hAnsi="Arial"/>
          <w:sz w:val="24"/>
        </w:rPr>
        <w:instrText xml:space="preserve"> FORMCHECKBOX </w:instrTex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  <w:fldChar w:fldCharType="separate"/>
      </w:r>
      <w:r>
        <w:rPr>
          <w:rFonts w:ascii="Arial" w:hAnsi="Arial"/>
          <w:sz w:val="24"/>
        </w:rPr>
        <w:fldChar w:fldCharType="end"/>
      </w:r>
      <w:bookmarkEnd w:id="1"/>
      <w:r>
        <w:rPr>
          <w:rFonts w:ascii="Arial" w:hAnsi="Arial"/>
          <w:sz w:val="24"/>
        </w:rPr>
        <w:t xml:space="preserve"> New Castle</w:t>
      </w:r>
      <w:r w:rsidR="0042100B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2"/>
      <w:r>
        <w:rPr>
          <w:rFonts w:ascii="Arial" w:hAnsi="Arial"/>
          <w:sz w:val="24"/>
        </w:rPr>
        <w:instrText xml:space="preserve"> FORMCHECKBOX </w:instrTex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  <w:fldChar w:fldCharType="separate"/>
      </w:r>
      <w:r>
        <w:rPr>
          <w:rFonts w:ascii="Arial" w:hAnsi="Arial"/>
          <w:sz w:val="24"/>
        </w:rPr>
        <w:fldChar w:fldCharType="end"/>
      </w:r>
      <w:bookmarkEnd w:id="2"/>
      <w:r>
        <w:rPr>
          <w:rFonts w:ascii="Arial" w:hAnsi="Arial"/>
          <w:sz w:val="24"/>
        </w:rPr>
        <w:t xml:space="preserve"> Kent</w:t>
      </w:r>
      <w:r w:rsidR="00FD577E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rFonts w:ascii="Arial" w:hAnsi="Arial"/>
          <w:sz w:val="24"/>
        </w:rPr>
        <w:instrText xml:space="preserve"> FORMCHECKBOX </w:instrTex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  <w:fldChar w:fldCharType="separate"/>
      </w:r>
      <w:r>
        <w:rPr>
          <w:rFonts w:ascii="Arial" w:hAnsi="Arial"/>
          <w:sz w:val="24"/>
        </w:rPr>
        <w:fldChar w:fldCharType="end"/>
      </w:r>
      <w:bookmarkEnd w:id="3"/>
      <w:r>
        <w:rPr>
          <w:rFonts w:ascii="Arial" w:hAnsi="Arial"/>
          <w:sz w:val="24"/>
        </w:rPr>
        <w:t xml:space="preserve"> Sussex County</w:t>
      </w:r>
    </w:p>
    <w:p w14:paraId="4A32FD03" w14:textId="77777777" w:rsidR="001769BB" w:rsidRDefault="001769BB">
      <w:pPr>
        <w:jc w:val="center"/>
        <w:rPr>
          <w:rFonts w:ascii="Arial" w:hAnsi="Arial"/>
          <w:sz w:val="16"/>
        </w:rPr>
      </w:pPr>
    </w:p>
    <w:p w14:paraId="21213FAC" w14:textId="77777777" w:rsidR="001769BB" w:rsidRDefault="00C279C0" w:rsidP="00FD577E">
      <w:pPr>
        <w:pStyle w:val="Heading2"/>
        <w:spacing w:line="360" w:lineRule="auto"/>
        <w:rPr>
          <w:b/>
        </w:rPr>
      </w:pPr>
      <w:r>
        <w:rPr>
          <w:b/>
        </w:rPr>
        <w:t>PETITION</w:t>
      </w:r>
      <w:r w:rsidR="001769BB">
        <w:rPr>
          <w:b/>
        </w:rPr>
        <w:t xml:space="preserve"> TO MODIFY CUSTODY ORDER</w:t>
      </w:r>
    </w:p>
    <w:p w14:paraId="13946C53" w14:textId="77777777" w:rsidR="001769BB" w:rsidRDefault="001769BB" w:rsidP="00FD577E">
      <w:pPr>
        <w:spacing w:line="360" w:lineRule="auto"/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Pursuant to 13 </w:t>
      </w:r>
      <w:smartTag w:uri="urn:schemas-microsoft-com:office:smarttags" w:element="State">
        <w:smartTag w:uri="urn:schemas-microsoft-com:office:smarttags" w:element="place">
          <w:r>
            <w:rPr>
              <w:rFonts w:ascii="Arial" w:hAnsi="Arial"/>
              <w:sz w:val="28"/>
            </w:rPr>
            <w:t>Del.</w:t>
          </w:r>
        </w:smartTag>
      </w:smartTag>
      <w:r>
        <w:rPr>
          <w:rFonts w:ascii="Arial" w:hAnsi="Arial"/>
          <w:sz w:val="28"/>
        </w:rPr>
        <w:t xml:space="preserve"> Code, Chapter 7</w:t>
      </w:r>
    </w:p>
    <w:p w14:paraId="400C6087" w14:textId="77777777" w:rsidR="001769BB" w:rsidRPr="00B94277" w:rsidRDefault="001769BB">
      <w:pPr>
        <w:jc w:val="center"/>
        <w:rPr>
          <w:rFonts w:ascii="Arial" w:hAnsi="Arial"/>
          <w:sz w:val="16"/>
          <w:szCs w:val="16"/>
        </w:rPr>
      </w:pPr>
    </w:p>
    <w:p w14:paraId="35DFF39C" w14:textId="77777777" w:rsidR="001769BB" w:rsidRPr="00FD577E" w:rsidRDefault="001769BB" w:rsidP="00FD577E">
      <w:pPr>
        <w:pStyle w:val="Heading2"/>
        <w:spacing w:line="360" w:lineRule="auto"/>
        <w:jc w:val="left"/>
        <w:rPr>
          <w:i/>
          <w:sz w:val="24"/>
          <w:szCs w:val="24"/>
        </w:rPr>
      </w:pPr>
      <w:r w:rsidRPr="00FD577E">
        <w:rPr>
          <w:i/>
          <w:sz w:val="24"/>
          <w:szCs w:val="24"/>
        </w:rPr>
        <w:t>Petitioner</w:t>
      </w:r>
      <w:r w:rsidRPr="00FD577E">
        <w:rPr>
          <w:i/>
          <w:sz w:val="24"/>
          <w:szCs w:val="24"/>
        </w:rPr>
        <w:tab/>
      </w:r>
      <w:r w:rsidRPr="00FD577E">
        <w:rPr>
          <w:i/>
          <w:sz w:val="24"/>
          <w:szCs w:val="24"/>
        </w:rPr>
        <w:tab/>
      </w:r>
      <w:r w:rsidRPr="00FD577E">
        <w:rPr>
          <w:i/>
          <w:sz w:val="24"/>
          <w:szCs w:val="24"/>
        </w:rPr>
        <w:tab/>
      </w:r>
      <w:r w:rsidRPr="00FD577E">
        <w:rPr>
          <w:i/>
          <w:sz w:val="24"/>
          <w:szCs w:val="24"/>
        </w:rPr>
        <w:tab/>
      </w:r>
      <w:r w:rsidRPr="00FD577E">
        <w:rPr>
          <w:i/>
          <w:sz w:val="24"/>
          <w:szCs w:val="24"/>
        </w:rPr>
        <w:tab/>
        <w:t>v. Respondent</w:t>
      </w:r>
      <w:r w:rsidRPr="00FD577E">
        <w:rPr>
          <w:i/>
          <w:sz w:val="24"/>
          <w:szCs w:val="24"/>
        </w:rPr>
        <w:tab/>
      </w:r>
      <w:r w:rsidRPr="00FD577E">
        <w:rPr>
          <w:i/>
          <w:sz w:val="24"/>
          <w:szCs w:val="24"/>
        </w:rPr>
        <w:tab/>
      </w:r>
      <w:r w:rsidRPr="00FD577E">
        <w:rPr>
          <w:i/>
          <w:sz w:val="24"/>
          <w:szCs w:val="24"/>
        </w:rPr>
        <w:tab/>
      </w:r>
      <w:r w:rsidRPr="00FD577E">
        <w:rPr>
          <w:i/>
          <w:sz w:val="24"/>
          <w:szCs w:val="24"/>
        </w:rPr>
        <w:tab/>
        <w:t xml:space="preserve">     </w:t>
      </w:r>
    </w:p>
    <w:tbl>
      <w:tblPr>
        <w:tblW w:w="10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9"/>
        <w:gridCol w:w="1285"/>
        <w:gridCol w:w="70"/>
        <w:gridCol w:w="2944"/>
        <w:gridCol w:w="1463"/>
        <w:gridCol w:w="67"/>
        <w:gridCol w:w="1392"/>
      </w:tblGrid>
      <w:tr w:rsidR="00086D47" w:rsidRPr="005F6FF4" w14:paraId="2792137C" w14:textId="77777777" w:rsidTr="00740B6A">
        <w:trPr>
          <w:trHeight w:hRule="exact" w:val="354"/>
        </w:trPr>
        <w:tc>
          <w:tcPr>
            <w:tcW w:w="3129" w:type="dxa"/>
            <w:tcBorders>
              <w:bottom w:val="nil"/>
              <w:right w:val="nil"/>
            </w:tcBorders>
          </w:tcPr>
          <w:p w14:paraId="5DC93630" w14:textId="5D0B5AEF" w:rsidR="00086D47" w:rsidRPr="005F6FF4" w:rsidRDefault="00086D47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F6FF4">
              <w:rPr>
                <w:sz w:val="24"/>
                <w:szCs w:val="24"/>
              </w:rPr>
              <w:t>Name</w:t>
            </w:r>
          </w:p>
        </w:tc>
        <w:tc>
          <w:tcPr>
            <w:tcW w:w="1285" w:type="dxa"/>
            <w:tcBorders>
              <w:left w:val="nil"/>
              <w:bottom w:val="nil"/>
              <w:right w:val="single" w:sz="4" w:space="0" w:color="auto"/>
            </w:tcBorders>
          </w:tcPr>
          <w:p w14:paraId="0B30AD54" w14:textId="77777777" w:rsidR="00086D47" w:rsidRPr="005F6FF4" w:rsidRDefault="00086D47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>D.O. B.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76137B" w14:textId="77777777" w:rsidR="00086D47" w:rsidRPr="005F6FF4" w:rsidRDefault="00086D47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944" w:type="dxa"/>
            <w:tcBorders>
              <w:left w:val="nil"/>
              <w:bottom w:val="nil"/>
              <w:right w:val="nil"/>
            </w:tcBorders>
          </w:tcPr>
          <w:p w14:paraId="7DD636B6" w14:textId="77777777" w:rsidR="00086D47" w:rsidRPr="005F6FF4" w:rsidRDefault="00086D47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Name</w:t>
            </w:r>
          </w:p>
        </w:tc>
        <w:tc>
          <w:tcPr>
            <w:tcW w:w="1463" w:type="dxa"/>
            <w:tcBorders>
              <w:left w:val="nil"/>
              <w:bottom w:val="nil"/>
            </w:tcBorders>
          </w:tcPr>
          <w:p w14:paraId="1DFDECF0" w14:textId="77777777" w:rsidR="00086D47" w:rsidRPr="005F6FF4" w:rsidRDefault="00086D47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>D.O.B.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317780BD" w14:textId="77777777" w:rsidR="00086D47" w:rsidRPr="005F6FF4" w:rsidRDefault="00086D47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092AC6C" w14:textId="77777777" w:rsidR="00086D47" w:rsidRPr="005F6FF4" w:rsidRDefault="00086D47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>File Number</w:t>
            </w:r>
          </w:p>
          <w:p w14:paraId="25ED9C4E" w14:textId="77777777" w:rsidR="00086D47" w:rsidRPr="005F6FF4" w:rsidRDefault="00086D47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4" w:name="Text6"/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4"/>
          </w:p>
        </w:tc>
      </w:tr>
      <w:tr w:rsidR="00086D47" w:rsidRPr="005F6FF4" w14:paraId="67563254" w14:textId="77777777" w:rsidTr="00740B6A">
        <w:trPr>
          <w:trHeight w:val="503"/>
        </w:trPr>
        <w:tc>
          <w:tcPr>
            <w:tcW w:w="3129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2A0249E6" w14:textId="6688D6D8" w:rsidR="00086D47" w:rsidRPr="005F6FF4" w:rsidRDefault="00086D47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bookmarkStart w:id="5" w:name="Text2"/>
            <w:r w:rsidRPr="005F6FF4"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D9CBD4" w14:textId="77777777" w:rsidR="00086D47" w:rsidRPr="005F6FF4" w:rsidRDefault="00086D47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bookmarkStart w:id="6" w:name="Text96"/>
            <w:r w:rsidRPr="005F6FF4">
              <w:rPr>
                <w:sz w:val="24"/>
                <w:szCs w:val="24"/>
              </w:rPr>
              <w:fldChar w:fldCharType="begin">
                <w:ffData>
                  <w:name w:val="Text9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26D649A" w14:textId="77777777" w:rsidR="00086D47" w:rsidRPr="005F6FF4" w:rsidRDefault="00086D47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B92097" w14:textId="77777777" w:rsidR="00086D47" w:rsidRPr="005F6FF4" w:rsidRDefault="00086D47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bookmarkStart w:id="7" w:name="Text3"/>
            <w:r w:rsidRPr="005F6FF4"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2E2426FC" w14:textId="77777777" w:rsidR="00086D47" w:rsidRPr="005F6FF4" w:rsidRDefault="00086D47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bookmarkStart w:id="8" w:name="Text97"/>
            <w:r w:rsidRPr="005F6FF4">
              <w:rPr>
                <w:sz w:val="24"/>
                <w:szCs w:val="24"/>
              </w:rPr>
              <w:fldChar w:fldCharType="begin">
                <w:ffData>
                  <w:name w:val="Text97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3BF85B21" w14:textId="77777777" w:rsidR="00086D47" w:rsidRPr="005F6FF4" w:rsidRDefault="00086D47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41CCC2B3" w14:textId="77777777" w:rsidR="00086D47" w:rsidRPr="005F6FF4" w:rsidRDefault="00086D47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86D47" w:rsidRPr="005F6FF4" w14:paraId="7226ABF6" w14:textId="77777777" w:rsidTr="00740B6A">
        <w:trPr>
          <w:trHeight w:hRule="exact" w:val="361"/>
        </w:trPr>
        <w:tc>
          <w:tcPr>
            <w:tcW w:w="4414" w:type="dxa"/>
            <w:gridSpan w:val="2"/>
            <w:tcBorders>
              <w:bottom w:val="nil"/>
              <w:right w:val="single" w:sz="4" w:space="0" w:color="auto"/>
            </w:tcBorders>
          </w:tcPr>
          <w:p w14:paraId="70D5B088" w14:textId="77777777" w:rsidR="00086D47" w:rsidRPr="005F6FF4" w:rsidRDefault="00086D47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Street Address 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E24073" w14:textId="77777777" w:rsidR="00086D47" w:rsidRPr="005F6FF4" w:rsidRDefault="00086D47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12CF5D1D" w14:textId="77777777" w:rsidR="00086D47" w:rsidRPr="005F6FF4" w:rsidRDefault="00086D47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Street Address  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3833D323" w14:textId="77777777" w:rsidR="00086D47" w:rsidRPr="005F6FF4" w:rsidRDefault="00086D47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3737C8FF" w14:textId="77777777" w:rsidR="00086D47" w:rsidRPr="005F6FF4" w:rsidRDefault="00086D47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86D47" w:rsidRPr="005F6FF4" w14:paraId="12FA899C" w14:textId="77777777" w:rsidTr="00740B6A">
        <w:trPr>
          <w:trHeight w:val="20"/>
        </w:trPr>
        <w:tc>
          <w:tcPr>
            <w:tcW w:w="4414" w:type="dxa"/>
            <w:gridSpan w:val="2"/>
            <w:tcBorders>
              <w:top w:val="nil"/>
              <w:right w:val="single" w:sz="4" w:space="0" w:color="auto"/>
            </w:tcBorders>
            <w:vAlign w:val="bottom"/>
          </w:tcPr>
          <w:p w14:paraId="509FE797" w14:textId="77777777" w:rsidR="00086D47" w:rsidRPr="005F6FF4" w:rsidRDefault="00086D47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bookmarkStart w:id="9" w:name="Text4"/>
            <w:r w:rsidRPr="005F6FF4"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1846300" w14:textId="77777777" w:rsidR="00086D47" w:rsidRPr="005F6FF4" w:rsidRDefault="00086D47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bookmarkStart w:id="10" w:name="Text1"/>
          </w:p>
        </w:tc>
        <w:bookmarkEnd w:id="10"/>
        <w:tc>
          <w:tcPr>
            <w:tcW w:w="440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6ED6B3FD" w14:textId="77777777" w:rsidR="00086D47" w:rsidRPr="005F6FF4" w:rsidRDefault="00086D47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bookmarkStart w:id="11" w:name="Text5"/>
            <w:r w:rsidRPr="005F6FF4">
              <w:rPr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3DC3EB91" w14:textId="77777777" w:rsidR="00086D47" w:rsidRPr="005F6FF4" w:rsidRDefault="00086D47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203100DB" w14:textId="77777777" w:rsidR="00086D47" w:rsidRPr="005F6FF4" w:rsidRDefault="00086D47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86D47" w:rsidRPr="005F6FF4" w14:paraId="0FC9F254" w14:textId="77777777" w:rsidTr="00740B6A">
        <w:trPr>
          <w:trHeight w:hRule="exact" w:val="408"/>
        </w:trPr>
        <w:tc>
          <w:tcPr>
            <w:tcW w:w="4414" w:type="dxa"/>
            <w:gridSpan w:val="2"/>
            <w:tcBorders>
              <w:bottom w:val="nil"/>
              <w:right w:val="single" w:sz="4" w:space="0" w:color="auto"/>
            </w:tcBorders>
          </w:tcPr>
          <w:p w14:paraId="307DD40E" w14:textId="77777777" w:rsidR="00086D47" w:rsidRPr="005F6FF4" w:rsidRDefault="00086D47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P.O. Box Number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3CE145" w14:textId="77777777" w:rsidR="00086D47" w:rsidRPr="005F6FF4" w:rsidRDefault="00086D47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489AF925" w14:textId="77777777" w:rsidR="00086D47" w:rsidRPr="005F6FF4" w:rsidRDefault="00086D47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P.O. Box Number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7C54DB8D" w14:textId="77777777" w:rsidR="00086D47" w:rsidRPr="005F6FF4" w:rsidRDefault="00086D47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E77ABA1" w14:textId="77777777" w:rsidR="00086D47" w:rsidRPr="005F6FF4" w:rsidRDefault="00086D47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>Petition Number</w:t>
            </w:r>
          </w:p>
          <w:p w14:paraId="30001F9F" w14:textId="77777777" w:rsidR="00086D47" w:rsidRPr="005F6FF4" w:rsidRDefault="00086D47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2" w:name="Text7"/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12"/>
          </w:p>
        </w:tc>
      </w:tr>
      <w:tr w:rsidR="00086D47" w:rsidRPr="005F6FF4" w14:paraId="10E7EAD7" w14:textId="77777777" w:rsidTr="00740B6A">
        <w:trPr>
          <w:trHeight w:val="20"/>
        </w:trPr>
        <w:tc>
          <w:tcPr>
            <w:tcW w:w="4414" w:type="dxa"/>
            <w:gridSpan w:val="2"/>
            <w:tcBorders>
              <w:top w:val="nil"/>
              <w:right w:val="single" w:sz="4" w:space="0" w:color="auto"/>
            </w:tcBorders>
            <w:vAlign w:val="bottom"/>
          </w:tcPr>
          <w:p w14:paraId="516232A4" w14:textId="77777777" w:rsidR="00086D47" w:rsidRPr="005F6FF4" w:rsidRDefault="00086D47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bookmarkStart w:id="13" w:name="Text8"/>
            <w:r w:rsidRPr="005F6FF4"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F3DAB46" w14:textId="77777777" w:rsidR="00086D47" w:rsidRPr="005F6FF4" w:rsidRDefault="00086D47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3BE07346" w14:textId="77777777" w:rsidR="00086D47" w:rsidRPr="005F6FF4" w:rsidRDefault="00086D47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bookmarkStart w:id="14" w:name="Text9"/>
            <w:r w:rsidRPr="005F6FF4">
              <w:rPr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2CB30BEA" w14:textId="77777777" w:rsidR="00086D47" w:rsidRPr="005F6FF4" w:rsidRDefault="00086D47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BDCCE6C" w14:textId="77777777" w:rsidR="00086D47" w:rsidRPr="005F6FF4" w:rsidRDefault="00086D47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86D47" w:rsidRPr="005F6FF4" w14:paraId="3C50196D" w14:textId="77777777" w:rsidTr="00740B6A">
        <w:trPr>
          <w:trHeight w:hRule="exact" w:val="370"/>
        </w:trPr>
        <w:tc>
          <w:tcPr>
            <w:tcW w:w="4414" w:type="dxa"/>
            <w:gridSpan w:val="2"/>
            <w:tcBorders>
              <w:bottom w:val="nil"/>
              <w:right w:val="single" w:sz="4" w:space="0" w:color="auto"/>
            </w:tcBorders>
          </w:tcPr>
          <w:p w14:paraId="2C28F946" w14:textId="77777777" w:rsidR="00086D47" w:rsidRPr="005F6FF4" w:rsidRDefault="00086D47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City/State/Zip Code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EFAAA0" w14:textId="77777777" w:rsidR="00086D47" w:rsidRPr="005F6FF4" w:rsidRDefault="00086D47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17719ECF" w14:textId="77777777" w:rsidR="00086D47" w:rsidRPr="005F6FF4" w:rsidRDefault="00086D47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City/State/Zip Code 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7CE62723" w14:textId="77777777" w:rsidR="00086D47" w:rsidRPr="005F6FF4" w:rsidRDefault="00086D47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47875E8" w14:textId="77777777" w:rsidR="00086D47" w:rsidRPr="005F6FF4" w:rsidRDefault="00086D47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86D47" w:rsidRPr="005F6FF4" w14:paraId="7DE136AE" w14:textId="77777777" w:rsidTr="00740B6A">
        <w:trPr>
          <w:cantSplit/>
          <w:trHeight w:val="20"/>
        </w:trPr>
        <w:tc>
          <w:tcPr>
            <w:tcW w:w="441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7EC43C3" w14:textId="77777777" w:rsidR="00086D47" w:rsidRPr="005F6FF4" w:rsidRDefault="00086D47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bookmarkStart w:id="15" w:name="Text92"/>
            <w:r w:rsidRPr="005F6FF4">
              <w:rPr>
                <w:sz w:val="24"/>
                <w:szCs w:val="24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F06F85" w14:textId="77777777" w:rsidR="00086D47" w:rsidRPr="005F6FF4" w:rsidRDefault="00086D47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F33FCC" w14:textId="77777777" w:rsidR="00086D47" w:rsidRPr="005F6FF4" w:rsidRDefault="00086D47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bookmarkStart w:id="16" w:name="Text94"/>
            <w:r w:rsidRPr="005F6FF4">
              <w:rPr>
                <w:sz w:val="24"/>
                <w:szCs w:val="24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E33FF6" w14:textId="77777777" w:rsidR="00086D47" w:rsidRPr="005F6FF4" w:rsidRDefault="00086D47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19ABD1" w14:textId="77777777" w:rsidR="00086D47" w:rsidRPr="005F6FF4" w:rsidRDefault="00086D47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86D47" w:rsidRPr="005F6FF4" w14:paraId="75E149E7" w14:textId="77777777" w:rsidTr="00740B6A">
        <w:trPr>
          <w:gridAfter w:val="1"/>
          <w:wAfter w:w="1392" w:type="dxa"/>
          <w:cantSplit/>
          <w:trHeight w:val="411"/>
        </w:trPr>
        <w:tc>
          <w:tcPr>
            <w:tcW w:w="441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3FBB589" w14:textId="77777777" w:rsidR="00086D47" w:rsidRPr="005F6FF4" w:rsidRDefault="00086D47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Email Address</w:t>
            </w:r>
          </w:p>
          <w:p w14:paraId="2A701A38" w14:textId="77777777" w:rsidR="00086D47" w:rsidRPr="005F6FF4" w:rsidRDefault="00086D47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</w:p>
        </w:tc>
        <w:tc>
          <w:tcPr>
            <w:tcW w:w="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AA9AD4" w14:textId="77777777" w:rsidR="00086D47" w:rsidRPr="005F6FF4" w:rsidRDefault="00086D47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919B" w14:textId="77777777" w:rsidR="00086D47" w:rsidRPr="005F6FF4" w:rsidRDefault="00086D47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Email Address </w:t>
            </w:r>
          </w:p>
          <w:p w14:paraId="2A98B1F0" w14:textId="77777777" w:rsidR="00086D47" w:rsidRPr="005F6FF4" w:rsidRDefault="00086D47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</w:p>
        </w:tc>
        <w:tc>
          <w:tcPr>
            <w:tcW w:w="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EF1ABB" w14:textId="77777777" w:rsidR="00086D47" w:rsidRPr="005F6FF4" w:rsidRDefault="00086D47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</w:tr>
      <w:tr w:rsidR="00086D47" w:rsidRPr="005F6FF4" w14:paraId="1043CB9B" w14:textId="77777777" w:rsidTr="00740B6A">
        <w:trPr>
          <w:trHeight w:hRule="exact" w:val="424"/>
        </w:trPr>
        <w:tc>
          <w:tcPr>
            <w:tcW w:w="4414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5EDD182E" w14:textId="77777777" w:rsidR="00086D47" w:rsidRPr="005F6FF4" w:rsidRDefault="00086D47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Attorney Name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F580E3" w14:textId="77777777" w:rsidR="00086D47" w:rsidRPr="005F6FF4" w:rsidRDefault="00086D47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F5E7F0B" w14:textId="77777777" w:rsidR="00086D47" w:rsidRPr="005F6FF4" w:rsidRDefault="00086D47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Attorney Name 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673CCF7E" w14:textId="77777777" w:rsidR="00086D47" w:rsidRPr="005F6FF4" w:rsidRDefault="00086D47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0F06A" w14:textId="77777777" w:rsidR="00086D47" w:rsidRPr="005F6FF4" w:rsidRDefault="00086D47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86D47" w:rsidRPr="005F6FF4" w14:paraId="0E4E6984" w14:textId="77777777" w:rsidTr="00740B6A">
        <w:trPr>
          <w:cantSplit/>
        </w:trPr>
        <w:tc>
          <w:tcPr>
            <w:tcW w:w="441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E6BC86" w14:textId="77777777" w:rsidR="00086D47" w:rsidRPr="005F6FF4" w:rsidRDefault="00086D47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bookmarkStart w:id="17" w:name="Text93"/>
            <w:r w:rsidRPr="005F6FF4">
              <w:rPr>
                <w:sz w:val="24"/>
                <w:szCs w:val="24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17"/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5DB1189" w14:textId="77777777" w:rsidR="00086D47" w:rsidRPr="005F6FF4" w:rsidRDefault="00086D47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03C78BC" w14:textId="77777777" w:rsidR="00086D47" w:rsidRPr="005F6FF4" w:rsidRDefault="00086D47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18" w:name="Text95"/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7AF06E1B" w14:textId="77777777" w:rsidR="00086D47" w:rsidRPr="005F6FF4" w:rsidRDefault="00086D47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CE948" w14:textId="77777777" w:rsidR="00086D47" w:rsidRPr="005F6FF4" w:rsidRDefault="00086D47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86D47" w:rsidRPr="005F6FF4" w14:paraId="3ED65F17" w14:textId="77777777" w:rsidTr="00740B6A">
        <w:trPr>
          <w:cantSplit/>
          <w:trHeight w:val="539"/>
        </w:trPr>
        <w:tc>
          <w:tcPr>
            <w:tcW w:w="4414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32B841" w14:textId="77777777" w:rsidR="00086D47" w:rsidRPr="005F6FF4" w:rsidRDefault="00086D47" w:rsidP="00740B6A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Interpreter needed? 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FORMCHECKBOX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sz w:val="24"/>
                <w:szCs w:val="24"/>
              </w:rPr>
              <w:fldChar w:fldCharType="end"/>
            </w:r>
            <w:r w:rsidRPr="005F6FF4">
              <w:rPr>
                <w:sz w:val="24"/>
                <w:szCs w:val="24"/>
              </w:rPr>
              <w:t xml:space="preserve"> Yes   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FORMCHECKBOX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sz w:val="24"/>
                <w:szCs w:val="24"/>
              </w:rPr>
              <w:fldChar w:fldCharType="end"/>
            </w:r>
            <w:r w:rsidRPr="005F6FF4">
              <w:rPr>
                <w:sz w:val="24"/>
                <w:szCs w:val="24"/>
              </w:rPr>
              <w:t xml:space="preserve"> No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1D38482" w14:textId="77777777" w:rsidR="00086D47" w:rsidRPr="005F6FF4" w:rsidRDefault="00086D47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6A8F4278" w14:textId="77777777" w:rsidR="00086D47" w:rsidRPr="005F6FF4" w:rsidRDefault="00086D47" w:rsidP="00740B6A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Interpreter needed? 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FORMCHECKBOX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sz w:val="24"/>
                <w:szCs w:val="24"/>
              </w:rPr>
              <w:fldChar w:fldCharType="end"/>
            </w:r>
            <w:r w:rsidRPr="005F6FF4">
              <w:rPr>
                <w:sz w:val="24"/>
                <w:szCs w:val="24"/>
              </w:rPr>
              <w:t xml:space="preserve"> Yes   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FORMCHECKBOX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sz w:val="24"/>
                <w:szCs w:val="24"/>
              </w:rPr>
              <w:fldChar w:fldCharType="end"/>
            </w:r>
            <w:r w:rsidRPr="005F6FF4">
              <w:rPr>
                <w:sz w:val="24"/>
                <w:szCs w:val="24"/>
              </w:rPr>
              <w:t xml:space="preserve"> No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14F5EE3B" w14:textId="77777777" w:rsidR="00086D47" w:rsidRPr="005F6FF4" w:rsidRDefault="00086D47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111D8" w14:textId="77777777" w:rsidR="00086D47" w:rsidRPr="005F6FF4" w:rsidRDefault="00086D47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86D47" w:rsidRPr="005F6FF4" w14:paraId="2F63D024" w14:textId="77777777" w:rsidTr="00740B6A">
        <w:trPr>
          <w:cantSplit/>
          <w:trHeight w:val="540"/>
        </w:trPr>
        <w:tc>
          <w:tcPr>
            <w:tcW w:w="441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0AC41B" w14:textId="77777777" w:rsidR="00086D47" w:rsidRPr="005F6FF4" w:rsidRDefault="00086D47" w:rsidP="00740B6A">
            <w:pPr>
              <w:pStyle w:val="NoSpacing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Language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9" w:name="Text49"/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19"/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1215FA" w14:textId="77777777" w:rsidR="00086D47" w:rsidRPr="005F6FF4" w:rsidRDefault="00086D47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31E1ED51" w14:textId="77777777" w:rsidR="00086D47" w:rsidRPr="005F6FF4" w:rsidRDefault="00086D47" w:rsidP="00740B6A">
            <w:pPr>
              <w:pStyle w:val="NoSpacing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Language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4359F991" w14:textId="77777777" w:rsidR="00086D47" w:rsidRPr="005F6FF4" w:rsidRDefault="00086D47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811E8" w14:textId="77777777" w:rsidR="00086D47" w:rsidRPr="005F6FF4" w:rsidRDefault="00086D47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20D3E42A" w14:textId="39C4574E" w:rsidR="001769BB" w:rsidRPr="00081D93" w:rsidRDefault="00FD577E" w:rsidP="00081D93">
      <w:pPr>
        <w:spacing w:before="120" w:after="6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</w:rPr>
        <w:br/>
      </w:r>
      <w:r>
        <w:rPr>
          <w:rFonts w:ascii="Arial" w:hAnsi="Arial"/>
        </w:rPr>
        <w:br/>
      </w:r>
      <w:r w:rsidR="001769BB" w:rsidRPr="00081D93">
        <w:rPr>
          <w:rFonts w:ascii="Arial" w:hAnsi="Arial"/>
          <w:sz w:val="24"/>
          <w:szCs w:val="24"/>
        </w:rPr>
        <w:t>IN THE INTEREST OF the following child(ren):</w:t>
      </w:r>
    </w:p>
    <w:tbl>
      <w:tblPr>
        <w:tblW w:w="11111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50"/>
        <w:gridCol w:w="1553"/>
        <w:gridCol w:w="3937"/>
        <w:gridCol w:w="1571"/>
      </w:tblGrid>
      <w:tr w:rsidR="001769BB" w:rsidRPr="00081D93" w14:paraId="4DB6280C" w14:textId="77777777" w:rsidTr="00086D47">
        <w:trPr>
          <w:trHeight w:val="432"/>
        </w:trPr>
        <w:tc>
          <w:tcPr>
            <w:tcW w:w="4050" w:type="dxa"/>
            <w:tcBorders>
              <w:bottom w:val="nil"/>
              <w:right w:val="nil"/>
            </w:tcBorders>
            <w:vAlign w:val="bottom"/>
          </w:tcPr>
          <w:p w14:paraId="7BE4EA42" w14:textId="77777777" w:rsidR="001769BB" w:rsidRPr="00081D93" w:rsidRDefault="001769BB" w:rsidP="00081D93">
            <w:pPr>
              <w:spacing w:line="360" w:lineRule="exact"/>
              <w:rPr>
                <w:rFonts w:ascii="Arial" w:hAnsi="Arial"/>
                <w:sz w:val="24"/>
                <w:szCs w:val="24"/>
              </w:rPr>
            </w:pPr>
            <w:r w:rsidRPr="00081D93">
              <w:rPr>
                <w:rFonts w:ascii="Arial" w:hAnsi="Arial"/>
                <w:sz w:val="24"/>
                <w:szCs w:val="24"/>
              </w:rPr>
              <w:t>Name</w:t>
            </w:r>
          </w:p>
        </w:tc>
        <w:tc>
          <w:tcPr>
            <w:tcW w:w="1553" w:type="dxa"/>
            <w:tcBorders>
              <w:left w:val="nil"/>
              <w:bottom w:val="nil"/>
            </w:tcBorders>
            <w:vAlign w:val="bottom"/>
          </w:tcPr>
          <w:p w14:paraId="17FBDF5D" w14:textId="77777777" w:rsidR="001769BB" w:rsidRPr="00081D93" w:rsidRDefault="001769BB" w:rsidP="00081D93">
            <w:pPr>
              <w:spacing w:line="360" w:lineRule="exact"/>
              <w:rPr>
                <w:rFonts w:ascii="Arial" w:hAnsi="Arial"/>
                <w:sz w:val="24"/>
                <w:szCs w:val="24"/>
              </w:rPr>
            </w:pPr>
            <w:r w:rsidRPr="00081D93">
              <w:rPr>
                <w:rFonts w:ascii="Arial" w:hAnsi="Arial"/>
                <w:sz w:val="24"/>
                <w:szCs w:val="24"/>
              </w:rPr>
              <w:t>Date of Birth</w:t>
            </w:r>
          </w:p>
        </w:tc>
        <w:tc>
          <w:tcPr>
            <w:tcW w:w="3937" w:type="dxa"/>
            <w:tcBorders>
              <w:bottom w:val="nil"/>
              <w:right w:val="nil"/>
            </w:tcBorders>
            <w:vAlign w:val="bottom"/>
          </w:tcPr>
          <w:p w14:paraId="34B4B027" w14:textId="77777777" w:rsidR="001769BB" w:rsidRPr="00081D93" w:rsidRDefault="001769BB" w:rsidP="00081D93">
            <w:pPr>
              <w:spacing w:line="360" w:lineRule="exact"/>
              <w:rPr>
                <w:rFonts w:ascii="Arial" w:hAnsi="Arial"/>
                <w:sz w:val="24"/>
                <w:szCs w:val="24"/>
              </w:rPr>
            </w:pPr>
            <w:r w:rsidRPr="00081D93">
              <w:rPr>
                <w:rFonts w:ascii="Arial" w:hAnsi="Arial"/>
                <w:sz w:val="24"/>
                <w:szCs w:val="24"/>
              </w:rPr>
              <w:t>Name</w:t>
            </w:r>
          </w:p>
        </w:tc>
        <w:tc>
          <w:tcPr>
            <w:tcW w:w="1571" w:type="dxa"/>
            <w:tcBorders>
              <w:left w:val="nil"/>
              <w:bottom w:val="nil"/>
            </w:tcBorders>
            <w:vAlign w:val="bottom"/>
          </w:tcPr>
          <w:p w14:paraId="12D698F2" w14:textId="77777777" w:rsidR="001769BB" w:rsidRPr="00081D93" w:rsidRDefault="001769BB" w:rsidP="00081D93">
            <w:pPr>
              <w:spacing w:line="360" w:lineRule="exact"/>
              <w:rPr>
                <w:rFonts w:ascii="Arial" w:hAnsi="Arial"/>
                <w:sz w:val="24"/>
                <w:szCs w:val="24"/>
              </w:rPr>
            </w:pPr>
            <w:r w:rsidRPr="00081D93">
              <w:rPr>
                <w:rFonts w:ascii="Arial" w:hAnsi="Arial"/>
                <w:sz w:val="24"/>
                <w:szCs w:val="24"/>
              </w:rPr>
              <w:t>Date of Birth</w:t>
            </w:r>
          </w:p>
        </w:tc>
      </w:tr>
      <w:tr w:rsidR="001769BB" w:rsidRPr="00081D93" w14:paraId="7CAB677D" w14:textId="77777777" w:rsidTr="00086D47">
        <w:trPr>
          <w:trHeight w:val="432"/>
        </w:trPr>
        <w:tc>
          <w:tcPr>
            <w:tcW w:w="4050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02B2DAC" w14:textId="7DCBD64D" w:rsidR="001769BB" w:rsidRPr="00081D93" w:rsidRDefault="00086D47" w:rsidP="00081D93">
            <w:pPr>
              <w:spacing w:line="360" w:lineRule="exac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8"/>
                  </w:textInput>
                </w:ffData>
              </w:fldChar>
            </w:r>
            <w:bookmarkStart w:id="20" w:name="Text36"/>
            <w:r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</w:rPr>
            </w:r>
            <w:r>
              <w:rPr>
                <w:rFonts w:ascii="Arial" w:hAnsi="Arial"/>
                <w:sz w:val="24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sz w:val="24"/>
                <w:szCs w:val="24"/>
              </w:rPr>
              <w:fldChar w:fldCharType="end"/>
            </w:r>
            <w:bookmarkEnd w:id="20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73840D1A" w14:textId="7526D817" w:rsidR="001769BB" w:rsidRPr="00081D93" w:rsidRDefault="00086D47" w:rsidP="00081D93">
            <w:pPr>
              <w:spacing w:line="360" w:lineRule="exac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21" w:name="Text27"/>
            <w:r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</w:rPr>
            </w:r>
            <w:r>
              <w:rPr>
                <w:rFonts w:ascii="Arial" w:hAnsi="Arial"/>
                <w:sz w:val="24"/>
                <w:szCs w:val="24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</w:rPr>
              <w:t> </w:t>
            </w:r>
            <w:r>
              <w:rPr>
                <w:rFonts w:ascii="Arial" w:hAnsi="Arial"/>
                <w:sz w:val="24"/>
                <w:szCs w:val="24"/>
              </w:rPr>
              <w:t> </w:t>
            </w:r>
            <w:r>
              <w:rPr>
                <w:rFonts w:ascii="Arial" w:hAnsi="Arial"/>
                <w:sz w:val="24"/>
                <w:szCs w:val="24"/>
              </w:rPr>
              <w:t> </w:t>
            </w:r>
            <w:r>
              <w:rPr>
                <w:rFonts w:ascii="Arial" w:hAnsi="Arial"/>
                <w:sz w:val="24"/>
                <w:szCs w:val="24"/>
              </w:rPr>
              <w:t> </w:t>
            </w:r>
            <w:r>
              <w:rPr>
                <w:rFonts w:ascii="Arial" w:hAnsi="Arial"/>
                <w:sz w:val="24"/>
                <w:szCs w:val="24"/>
              </w:rPr>
              <w:t> </w:t>
            </w:r>
            <w:r>
              <w:rPr>
                <w:rFonts w:ascii="Arial" w:hAnsi="Arial"/>
                <w:sz w:val="24"/>
                <w:szCs w:val="24"/>
              </w:rPr>
              <w:fldChar w:fldCharType="end"/>
            </w:r>
            <w:bookmarkEnd w:id="21"/>
          </w:p>
        </w:tc>
        <w:tc>
          <w:tcPr>
            <w:tcW w:w="3937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2BF794AF" w14:textId="231118C4" w:rsidR="001769BB" w:rsidRPr="00081D93" w:rsidRDefault="00086D47" w:rsidP="00081D93">
            <w:pPr>
              <w:spacing w:line="360" w:lineRule="exac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28"/>
                  </w:textInput>
                </w:ffData>
              </w:fldChar>
            </w:r>
            <w:bookmarkStart w:id="22" w:name="Text30"/>
            <w:r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</w:rPr>
            </w:r>
            <w:r>
              <w:rPr>
                <w:rFonts w:ascii="Arial" w:hAnsi="Arial"/>
                <w:sz w:val="24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sz w:val="24"/>
                <w:szCs w:val="24"/>
              </w:rPr>
              <w:fldChar w:fldCharType="end"/>
            </w:r>
            <w:bookmarkEnd w:id="22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540FC953" w14:textId="41CECA73" w:rsidR="001769BB" w:rsidRPr="00081D93" w:rsidRDefault="00086D47" w:rsidP="00081D93">
            <w:pPr>
              <w:spacing w:line="360" w:lineRule="exac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23" w:name="Text33"/>
            <w:r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</w:rPr>
            </w:r>
            <w:r>
              <w:rPr>
                <w:rFonts w:ascii="Arial" w:hAnsi="Arial"/>
                <w:sz w:val="24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sz w:val="24"/>
                <w:szCs w:val="24"/>
              </w:rPr>
              <w:fldChar w:fldCharType="end"/>
            </w:r>
            <w:bookmarkEnd w:id="23"/>
          </w:p>
        </w:tc>
      </w:tr>
      <w:tr w:rsidR="001769BB" w:rsidRPr="00081D93" w14:paraId="428664C3" w14:textId="77777777" w:rsidTr="00086D47">
        <w:trPr>
          <w:trHeight w:val="432"/>
        </w:trPr>
        <w:tc>
          <w:tcPr>
            <w:tcW w:w="4050" w:type="dxa"/>
            <w:tcBorders>
              <w:bottom w:val="nil"/>
              <w:right w:val="nil"/>
            </w:tcBorders>
            <w:vAlign w:val="bottom"/>
          </w:tcPr>
          <w:p w14:paraId="56AE2DA8" w14:textId="77777777" w:rsidR="001769BB" w:rsidRPr="00081D93" w:rsidRDefault="001769BB" w:rsidP="00081D93">
            <w:pPr>
              <w:spacing w:line="360" w:lineRule="exact"/>
              <w:rPr>
                <w:rFonts w:ascii="Arial" w:hAnsi="Arial"/>
                <w:sz w:val="24"/>
                <w:szCs w:val="24"/>
              </w:rPr>
            </w:pPr>
            <w:r w:rsidRPr="00081D93">
              <w:rPr>
                <w:rFonts w:ascii="Arial" w:hAnsi="Arial"/>
                <w:sz w:val="24"/>
                <w:szCs w:val="24"/>
              </w:rPr>
              <w:t>Name</w:t>
            </w:r>
          </w:p>
        </w:tc>
        <w:tc>
          <w:tcPr>
            <w:tcW w:w="1553" w:type="dxa"/>
            <w:tcBorders>
              <w:left w:val="nil"/>
              <w:bottom w:val="nil"/>
            </w:tcBorders>
            <w:vAlign w:val="bottom"/>
          </w:tcPr>
          <w:p w14:paraId="731A5A9F" w14:textId="77777777" w:rsidR="001769BB" w:rsidRPr="00081D93" w:rsidRDefault="001769BB" w:rsidP="00081D93">
            <w:pPr>
              <w:spacing w:line="360" w:lineRule="exact"/>
              <w:rPr>
                <w:rFonts w:ascii="Arial" w:hAnsi="Arial"/>
                <w:sz w:val="24"/>
                <w:szCs w:val="24"/>
              </w:rPr>
            </w:pPr>
            <w:r w:rsidRPr="00081D93">
              <w:rPr>
                <w:rFonts w:ascii="Arial" w:hAnsi="Arial"/>
                <w:sz w:val="24"/>
                <w:szCs w:val="24"/>
              </w:rPr>
              <w:t>Date of Birth</w:t>
            </w:r>
          </w:p>
        </w:tc>
        <w:tc>
          <w:tcPr>
            <w:tcW w:w="3937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551388BC" w14:textId="77777777" w:rsidR="001769BB" w:rsidRPr="00081D93" w:rsidRDefault="001769BB" w:rsidP="00081D93">
            <w:pPr>
              <w:spacing w:line="360" w:lineRule="exact"/>
              <w:rPr>
                <w:rFonts w:ascii="Arial" w:hAnsi="Arial"/>
                <w:sz w:val="24"/>
                <w:szCs w:val="24"/>
              </w:rPr>
            </w:pPr>
            <w:r w:rsidRPr="00081D93">
              <w:rPr>
                <w:rFonts w:ascii="Arial" w:hAnsi="Arial"/>
                <w:sz w:val="24"/>
                <w:szCs w:val="24"/>
              </w:rPr>
              <w:t>Name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6971819D" w14:textId="77777777" w:rsidR="001769BB" w:rsidRPr="00081D93" w:rsidRDefault="001769BB" w:rsidP="00081D93">
            <w:pPr>
              <w:spacing w:line="360" w:lineRule="exact"/>
              <w:rPr>
                <w:rFonts w:ascii="Arial" w:hAnsi="Arial"/>
                <w:sz w:val="24"/>
                <w:szCs w:val="24"/>
              </w:rPr>
            </w:pPr>
            <w:r w:rsidRPr="00081D93">
              <w:rPr>
                <w:rFonts w:ascii="Arial" w:hAnsi="Arial"/>
                <w:sz w:val="24"/>
                <w:szCs w:val="24"/>
              </w:rPr>
              <w:t>Date of Birth</w:t>
            </w:r>
          </w:p>
        </w:tc>
      </w:tr>
      <w:tr w:rsidR="001769BB" w:rsidRPr="00081D93" w14:paraId="3EA561D3" w14:textId="77777777" w:rsidTr="00086D47">
        <w:trPr>
          <w:trHeight w:val="432"/>
        </w:trPr>
        <w:tc>
          <w:tcPr>
            <w:tcW w:w="4050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38D468ED" w14:textId="589B7FCE" w:rsidR="001769BB" w:rsidRPr="00081D93" w:rsidRDefault="00086D47" w:rsidP="00081D93">
            <w:pPr>
              <w:spacing w:line="360" w:lineRule="exac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28"/>
                  </w:textInput>
                </w:ffData>
              </w:fldChar>
            </w:r>
            <w:bookmarkStart w:id="24" w:name="Text26"/>
            <w:r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</w:rPr>
            </w:r>
            <w:r>
              <w:rPr>
                <w:rFonts w:ascii="Arial" w:hAnsi="Arial"/>
                <w:sz w:val="24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sz w:val="24"/>
                <w:szCs w:val="24"/>
              </w:rPr>
              <w:fldChar w:fldCharType="end"/>
            </w:r>
            <w:bookmarkEnd w:id="24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47CA2F01" w14:textId="0C5698C0" w:rsidR="001769BB" w:rsidRPr="00081D93" w:rsidRDefault="00086D47" w:rsidP="00081D93">
            <w:pPr>
              <w:spacing w:line="360" w:lineRule="exac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25" w:name="Text29"/>
            <w:r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</w:rPr>
            </w:r>
            <w:r>
              <w:rPr>
                <w:rFonts w:ascii="Arial" w:hAnsi="Arial"/>
                <w:sz w:val="24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sz w:val="24"/>
                <w:szCs w:val="24"/>
              </w:rPr>
              <w:fldChar w:fldCharType="end"/>
            </w:r>
            <w:bookmarkEnd w:id="25"/>
          </w:p>
        </w:tc>
        <w:tc>
          <w:tcPr>
            <w:tcW w:w="3937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327A0A36" w14:textId="4366335F" w:rsidR="001769BB" w:rsidRPr="00081D93" w:rsidRDefault="00086D47" w:rsidP="00081D93">
            <w:pPr>
              <w:spacing w:line="360" w:lineRule="exac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28"/>
                  </w:textInput>
                </w:ffData>
              </w:fldChar>
            </w:r>
            <w:bookmarkStart w:id="26" w:name="Text32"/>
            <w:r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</w:rPr>
            </w:r>
            <w:r>
              <w:rPr>
                <w:rFonts w:ascii="Arial" w:hAnsi="Arial"/>
                <w:sz w:val="24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sz w:val="24"/>
                <w:szCs w:val="24"/>
              </w:rPr>
              <w:fldChar w:fldCharType="end"/>
            </w:r>
            <w:bookmarkEnd w:id="26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EE69316" w14:textId="35AB1838" w:rsidR="001769BB" w:rsidRPr="00081D93" w:rsidRDefault="00086D47" w:rsidP="00081D93">
            <w:pPr>
              <w:spacing w:line="360" w:lineRule="exac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27" w:name="Text35"/>
            <w:r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</w:rPr>
            </w:r>
            <w:r>
              <w:rPr>
                <w:rFonts w:ascii="Arial" w:hAnsi="Arial"/>
                <w:sz w:val="24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sz w:val="24"/>
                <w:szCs w:val="24"/>
              </w:rPr>
              <w:fldChar w:fldCharType="end"/>
            </w:r>
            <w:bookmarkEnd w:id="27"/>
          </w:p>
        </w:tc>
      </w:tr>
      <w:tr w:rsidR="001769BB" w:rsidRPr="00081D93" w14:paraId="6887BDE6" w14:textId="77777777" w:rsidTr="00086D47">
        <w:trPr>
          <w:trHeight w:val="432"/>
        </w:trPr>
        <w:tc>
          <w:tcPr>
            <w:tcW w:w="4050" w:type="dxa"/>
            <w:tcBorders>
              <w:bottom w:val="nil"/>
              <w:right w:val="nil"/>
            </w:tcBorders>
            <w:vAlign w:val="bottom"/>
          </w:tcPr>
          <w:p w14:paraId="69A6A348" w14:textId="77777777" w:rsidR="001769BB" w:rsidRPr="00081D93" w:rsidRDefault="001769BB" w:rsidP="00081D93">
            <w:pPr>
              <w:spacing w:line="360" w:lineRule="exact"/>
              <w:rPr>
                <w:rFonts w:ascii="Arial" w:hAnsi="Arial"/>
                <w:sz w:val="24"/>
                <w:szCs w:val="24"/>
              </w:rPr>
            </w:pPr>
            <w:r w:rsidRPr="00081D93">
              <w:rPr>
                <w:rFonts w:ascii="Arial" w:hAnsi="Arial"/>
                <w:sz w:val="24"/>
                <w:szCs w:val="24"/>
              </w:rPr>
              <w:t>Name</w:t>
            </w:r>
          </w:p>
        </w:tc>
        <w:tc>
          <w:tcPr>
            <w:tcW w:w="1553" w:type="dxa"/>
            <w:tcBorders>
              <w:left w:val="nil"/>
              <w:bottom w:val="nil"/>
            </w:tcBorders>
            <w:vAlign w:val="bottom"/>
          </w:tcPr>
          <w:p w14:paraId="38D2F3DF" w14:textId="77777777" w:rsidR="001769BB" w:rsidRPr="00081D93" w:rsidRDefault="001769BB" w:rsidP="00081D93">
            <w:pPr>
              <w:spacing w:line="360" w:lineRule="exact"/>
              <w:rPr>
                <w:rFonts w:ascii="Arial" w:hAnsi="Arial"/>
                <w:sz w:val="24"/>
                <w:szCs w:val="24"/>
              </w:rPr>
            </w:pPr>
            <w:r w:rsidRPr="00081D93">
              <w:rPr>
                <w:rFonts w:ascii="Arial" w:hAnsi="Arial"/>
                <w:sz w:val="24"/>
                <w:szCs w:val="24"/>
              </w:rPr>
              <w:t>Date of Birth</w:t>
            </w:r>
          </w:p>
        </w:tc>
        <w:tc>
          <w:tcPr>
            <w:tcW w:w="3937" w:type="dxa"/>
            <w:tcBorders>
              <w:bottom w:val="nil"/>
              <w:right w:val="nil"/>
            </w:tcBorders>
            <w:vAlign w:val="bottom"/>
          </w:tcPr>
          <w:p w14:paraId="0FE28F60" w14:textId="77777777" w:rsidR="001769BB" w:rsidRPr="00081D93" w:rsidRDefault="001769BB" w:rsidP="00081D93">
            <w:pPr>
              <w:spacing w:line="360" w:lineRule="exact"/>
              <w:rPr>
                <w:rFonts w:ascii="Arial" w:hAnsi="Arial"/>
                <w:sz w:val="24"/>
                <w:szCs w:val="24"/>
              </w:rPr>
            </w:pPr>
            <w:r w:rsidRPr="00081D93">
              <w:rPr>
                <w:rFonts w:ascii="Arial" w:hAnsi="Arial"/>
                <w:sz w:val="24"/>
                <w:szCs w:val="24"/>
              </w:rPr>
              <w:t>Name</w:t>
            </w:r>
          </w:p>
        </w:tc>
        <w:tc>
          <w:tcPr>
            <w:tcW w:w="1571" w:type="dxa"/>
            <w:tcBorders>
              <w:left w:val="nil"/>
              <w:bottom w:val="nil"/>
            </w:tcBorders>
            <w:vAlign w:val="bottom"/>
          </w:tcPr>
          <w:p w14:paraId="01A315CB" w14:textId="77777777" w:rsidR="001769BB" w:rsidRPr="00081D93" w:rsidRDefault="001769BB" w:rsidP="00081D93">
            <w:pPr>
              <w:spacing w:line="360" w:lineRule="exact"/>
              <w:rPr>
                <w:rFonts w:ascii="Arial" w:hAnsi="Arial"/>
                <w:sz w:val="24"/>
                <w:szCs w:val="24"/>
              </w:rPr>
            </w:pPr>
            <w:r w:rsidRPr="00081D93">
              <w:rPr>
                <w:rFonts w:ascii="Arial" w:hAnsi="Arial"/>
                <w:sz w:val="24"/>
                <w:szCs w:val="24"/>
              </w:rPr>
              <w:t>Date of Birth</w:t>
            </w:r>
          </w:p>
        </w:tc>
      </w:tr>
      <w:tr w:rsidR="001769BB" w:rsidRPr="00081D93" w14:paraId="282A9AB3" w14:textId="77777777" w:rsidTr="00086D47">
        <w:trPr>
          <w:trHeight w:val="432"/>
        </w:trPr>
        <w:tc>
          <w:tcPr>
            <w:tcW w:w="4050" w:type="dxa"/>
            <w:tcBorders>
              <w:top w:val="nil"/>
              <w:right w:val="nil"/>
            </w:tcBorders>
            <w:vAlign w:val="bottom"/>
          </w:tcPr>
          <w:p w14:paraId="3A8D0064" w14:textId="750F77A7" w:rsidR="001769BB" w:rsidRPr="00081D93" w:rsidRDefault="00086D47" w:rsidP="00081D93">
            <w:pPr>
              <w:spacing w:line="360" w:lineRule="exac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28"/>
                  </w:textInput>
                </w:ffData>
              </w:fldChar>
            </w:r>
            <w:bookmarkStart w:id="28" w:name="Text25"/>
            <w:r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</w:rPr>
            </w:r>
            <w:r>
              <w:rPr>
                <w:rFonts w:ascii="Arial" w:hAnsi="Arial"/>
                <w:sz w:val="24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sz w:val="24"/>
                <w:szCs w:val="24"/>
              </w:rPr>
              <w:fldChar w:fldCharType="end"/>
            </w:r>
            <w:bookmarkEnd w:id="28"/>
          </w:p>
        </w:tc>
        <w:tc>
          <w:tcPr>
            <w:tcW w:w="1553" w:type="dxa"/>
            <w:tcBorders>
              <w:top w:val="nil"/>
              <w:left w:val="nil"/>
            </w:tcBorders>
            <w:vAlign w:val="bottom"/>
          </w:tcPr>
          <w:p w14:paraId="4E54C77B" w14:textId="0DEB2825" w:rsidR="001769BB" w:rsidRPr="00081D93" w:rsidRDefault="00086D47" w:rsidP="00081D93">
            <w:pPr>
              <w:spacing w:line="360" w:lineRule="exac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29" w:name="Text28"/>
            <w:r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</w:rPr>
            </w:r>
            <w:r>
              <w:rPr>
                <w:rFonts w:ascii="Arial" w:hAnsi="Arial"/>
                <w:sz w:val="24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sz w:val="24"/>
                <w:szCs w:val="24"/>
              </w:rPr>
              <w:fldChar w:fldCharType="end"/>
            </w:r>
            <w:bookmarkEnd w:id="29"/>
          </w:p>
        </w:tc>
        <w:tc>
          <w:tcPr>
            <w:tcW w:w="3937" w:type="dxa"/>
            <w:tcBorders>
              <w:top w:val="nil"/>
              <w:right w:val="nil"/>
            </w:tcBorders>
            <w:vAlign w:val="bottom"/>
          </w:tcPr>
          <w:p w14:paraId="25759AA5" w14:textId="280431F3" w:rsidR="001769BB" w:rsidRPr="00081D93" w:rsidRDefault="00086D47" w:rsidP="00081D93">
            <w:pPr>
              <w:spacing w:line="360" w:lineRule="exac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28"/>
                  </w:textInput>
                </w:ffData>
              </w:fldChar>
            </w:r>
            <w:bookmarkStart w:id="30" w:name="Text31"/>
            <w:r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</w:rPr>
            </w:r>
            <w:r>
              <w:rPr>
                <w:rFonts w:ascii="Arial" w:hAnsi="Arial"/>
                <w:sz w:val="24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sz w:val="24"/>
                <w:szCs w:val="24"/>
              </w:rPr>
              <w:fldChar w:fldCharType="end"/>
            </w:r>
            <w:bookmarkEnd w:id="30"/>
          </w:p>
        </w:tc>
        <w:tc>
          <w:tcPr>
            <w:tcW w:w="1571" w:type="dxa"/>
            <w:tcBorders>
              <w:top w:val="nil"/>
              <w:left w:val="nil"/>
            </w:tcBorders>
            <w:vAlign w:val="bottom"/>
          </w:tcPr>
          <w:p w14:paraId="2BBA6111" w14:textId="1B741CC1" w:rsidR="001769BB" w:rsidRPr="00081D93" w:rsidRDefault="00086D47" w:rsidP="00081D93">
            <w:pPr>
              <w:spacing w:line="360" w:lineRule="exac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31" w:name="Text34"/>
            <w:r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</w:rPr>
            </w:r>
            <w:r>
              <w:rPr>
                <w:rFonts w:ascii="Arial" w:hAnsi="Arial"/>
                <w:sz w:val="24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sz w:val="24"/>
                <w:szCs w:val="24"/>
              </w:rPr>
              <w:fldChar w:fldCharType="end"/>
            </w:r>
            <w:bookmarkEnd w:id="31"/>
          </w:p>
        </w:tc>
      </w:tr>
    </w:tbl>
    <w:p w14:paraId="7CD37E1B" w14:textId="77777777" w:rsidR="00081D93" w:rsidRDefault="00081D93" w:rsidP="00EB4468">
      <w:pPr>
        <w:spacing w:before="120"/>
        <w:rPr>
          <w:rFonts w:ascii="Arial" w:hAnsi="Arial"/>
        </w:rPr>
      </w:pPr>
    </w:p>
    <w:p w14:paraId="7630FAF6" w14:textId="77777777" w:rsidR="00081D93" w:rsidRDefault="00081D93" w:rsidP="00EB4468">
      <w:pPr>
        <w:spacing w:before="120"/>
        <w:rPr>
          <w:rFonts w:ascii="Arial" w:hAnsi="Arial"/>
        </w:rPr>
      </w:pPr>
    </w:p>
    <w:p w14:paraId="4D0001FF" w14:textId="77777777" w:rsidR="00081D93" w:rsidRDefault="00081D93" w:rsidP="00081D93">
      <w:pPr>
        <w:spacing w:before="120" w:line="360" w:lineRule="auto"/>
        <w:rPr>
          <w:rFonts w:ascii="Arial" w:hAnsi="Arial"/>
          <w:sz w:val="24"/>
          <w:szCs w:val="24"/>
        </w:rPr>
      </w:pPr>
    </w:p>
    <w:p w14:paraId="057D907C" w14:textId="3C561212" w:rsidR="001769BB" w:rsidRPr="00081D93" w:rsidRDefault="001769BB" w:rsidP="00081D93">
      <w:pPr>
        <w:spacing w:before="120" w:line="360" w:lineRule="auto"/>
        <w:rPr>
          <w:rFonts w:ascii="Arial" w:hAnsi="Arial"/>
          <w:sz w:val="24"/>
          <w:szCs w:val="24"/>
        </w:rPr>
      </w:pPr>
      <w:r w:rsidRPr="00081D93">
        <w:rPr>
          <w:rFonts w:ascii="Arial" w:hAnsi="Arial"/>
          <w:sz w:val="24"/>
          <w:szCs w:val="24"/>
        </w:rPr>
        <w:t xml:space="preserve">The </w:t>
      </w:r>
      <w:proofErr w:type="gramStart"/>
      <w:r w:rsidRPr="00081D93">
        <w:rPr>
          <w:rFonts w:ascii="Arial" w:hAnsi="Arial"/>
          <w:sz w:val="24"/>
          <w:szCs w:val="24"/>
        </w:rPr>
        <w:t>above named</w:t>
      </w:r>
      <w:proofErr w:type="gramEnd"/>
      <w:r w:rsidRPr="00081D93">
        <w:rPr>
          <w:rFonts w:ascii="Arial" w:hAnsi="Arial"/>
          <w:sz w:val="24"/>
          <w:szCs w:val="24"/>
        </w:rPr>
        <w:t xml:space="preserve"> Petitioner was:  </w:t>
      </w:r>
      <w:r w:rsidRPr="00081D93">
        <w:rPr>
          <w:rFonts w:ascii="Arial" w:hAnsi="Arial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4"/>
      <w:r w:rsidRPr="00081D93">
        <w:rPr>
          <w:rFonts w:ascii="Arial" w:hAnsi="Arial"/>
          <w:sz w:val="24"/>
          <w:szCs w:val="24"/>
        </w:rPr>
        <w:instrText xml:space="preserve"> FORMCHECKBOX </w:instrText>
      </w:r>
      <w:r w:rsidRPr="00081D93">
        <w:rPr>
          <w:rFonts w:ascii="Arial" w:hAnsi="Arial"/>
          <w:sz w:val="24"/>
          <w:szCs w:val="24"/>
        </w:rPr>
      </w:r>
      <w:r w:rsidRPr="00081D93">
        <w:rPr>
          <w:rFonts w:ascii="Arial" w:hAnsi="Arial"/>
          <w:sz w:val="24"/>
          <w:szCs w:val="24"/>
        </w:rPr>
        <w:fldChar w:fldCharType="separate"/>
      </w:r>
      <w:r w:rsidRPr="00081D93">
        <w:rPr>
          <w:rFonts w:ascii="Arial" w:hAnsi="Arial"/>
          <w:sz w:val="24"/>
          <w:szCs w:val="24"/>
        </w:rPr>
        <w:fldChar w:fldCharType="end"/>
      </w:r>
      <w:bookmarkEnd w:id="32"/>
      <w:r w:rsidRPr="00081D93">
        <w:rPr>
          <w:rFonts w:ascii="Arial" w:hAnsi="Arial"/>
          <w:sz w:val="24"/>
          <w:szCs w:val="24"/>
        </w:rPr>
        <w:t xml:space="preserve"> Petitioner  </w:t>
      </w:r>
      <w:r w:rsidRPr="00081D93">
        <w:rPr>
          <w:rFonts w:ascii="Arial" w:hAnsi="Arial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3" w:name="Check5"/>
      <w:r w:rsidRPr="00081D93">
        <w:rPr>
          <w:rFonts w:ascii="Arial" w:hAnsi="Arial"/>
          <w:sz w:val="24"/>
          <w:szCs w:val="24"/>
        </w:rPr>
        <w:instrText xml:space="preserve"> FORMCHECKBOX </w:instrText>
      </w:r>
      <w:r w:rsidRPr="00081D93">
        <w:rPr>
          <w:rFonts w:ascii="Arial" w:hAnsi="Arial"/>
          <w:sz w:val="24"/>
          <w:szCs w:val="24"/>
        </w:rPr>
      </w:r>
      <w:r w:rsidRPr="00081D93">
        <w:rPr>
          <w:rFonts w:ascii="Arial" w:hAnsi="Arial"/>
          <w:sz w:val="24"/>
          <w:szCs w:val="24"/>
        </w:rPr>
        <w:fldChar w:fldCharType="separate"/>
      </w:r>
      <w:r w:rsidRPr="00081D93">
        <w:rPr>
          <w:rFonts w:ascii="Arial" w:hAnsi="Arial"/>
          <w:sz w:val="24"/>
          <w:szCs w:val="24"/>
        </w:rPr>
        <w:fldChar w:fldCharType="end"/>
      </w:r>
      <w:bookmarkEnd w:id="33"/>
      <w:r w:rsidRPr="00081D93">
        <w:rPr>
          <w:rFonts w:ascii="Arial" w:hAnsi="Arial"/>
          <w:sz w:val="24"/>
          <w:szCs w:val="24"/>
        </w:rPr>
        <w:t xml:space="preserve"> Respondent  </w:t>
      </w:r>
      <w:r w:rsidRPr="00081D93">
        <w:rPr>
          <w:rFonts w:ascii="Arial" w:hAnsi="Arial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6"/>
      <w:r w:rsidRPr="00081D93">
        <w:rPr>
          <w:rFonts w:ascii="Arial" w:hAnsi="Arial"/>
          <w:sz w:val="24"/>
          <w:szCs w:val="24"/>
        </w:rPr>
        <w:instrText xml:space="preserve"> FORMCHECKBOX </w:instrText>
      </w:r>
      <w:r w:rsidRPr="00081D93">
        <w:rPr>
          <w:rFonts w:ascii="Arial" w:hAnsi="Arial"/>
          <w:sz w:val="24"/>
          <w:szCs w:val="24"/>
        </w:rPr>
      </w:r>
      <w:r w:rsidRPr="00081D93">
        <w:rPr>
          <w:rFonts w:ascii="Arial" w:hAnsi="Arial"/>
          <w:sz w:val="24"/>
          <w:szCs w:val="24"/>
        </w:rPr>
        <w:fldChar w:fldCharType="separate"/>
      </w:r>
      <w:r w:rsidRPr="00081D93">
        <w:rPr>
          <w:rFonts w:ascii="Arial" w:hAnsi="Arial"/>
          <w:sz w:val="24"/>
          <w:szCs w:val="24"/>
        </w:rPr>
        <w:fldChar w:fldCharType="end"/>
      </w:r>
      <w:bookmarkEnd w:id="34"/>
      <w:r w:rsidRPr="00081D93">
        <w:rPr>
          <w:rFonts w:ascii="Arial" w:hAnsi="Arial"/>
          <w:sz w:val="24"/>
          <w:szCs w:val="24"/>
        </w:rPr>
        <w:t xml:space="preserve"> Other in the action that resulted in the order you seek to modify. If “Other” give name and relationship to child(ren):</w:t>
      </w:r>
    </w:p>
    <w:p w14:paraId="3D1C9527" w14:textId="77777777" w:rsidR="00EB4468" w:rsidRDefault="00EB4468" w:rsidP="00EB4468">
      <w:pPr>
        <w:rPr>
          <w:rFonts w:ascii="Arial" w:hAnsi="Aria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58"/>
        <w:gridCol w:w="270"/>
        <w:gridCol w:w="4662"/>
      </w:tblGrid>
      <w:tr w:rsidR="001769BB" w14:paraId="3F84E291" w14:textId="77777777" w:rsidTr="00086D47">
        <w:trPr>
          <w:cantSplit/>
          <w:trHeight w:val="432"/>
        </w:trPr>
        <w:tc>
          <w:tcPr>
            <w:tcW w:w="5058" w:type="dxa"/>
            <w:tcBorders>
              <w:top w:val="nil"/>
              <w:left w:val="nil"/>
              <w:bottom w:val="nil"/>
              <w:right w:val="nil"/>
            </w:tcBorders>
          </w:tcPr>
          <w:p w14:paraId="0C92C42D" w14:textId="77777777" w:rsidR="001769BB" w:rsidRPr="00081D93" w:rsidRDefault="001769BB">
            <w:pPr>
              <w:rPr>
                <w:rFonts w:ascii="Arial" w:hAnsi="Arial"/>
                <w:sz w:val="24"/>
                <w:szCs w:val="24"/>
              </w:rPr>
            </w:pPr>
            <w:r w:rsidRPr="00081D93">
              <w:rPr>
                <w:rFonts w:ascii="Arial" w:hAnsi="Arial"/>
                <w:sz w:val="24"/>
                <w:szCs w:val="24"/>
              </w:rPr>
              <w:t>Name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57C9F01" w14:textId="77777777" w:rsidR="001769BB" w:rsidRPr="00081D93" w:rsidRDefault="001769BB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</w:tcPr>
          <w:p w14:paraId="48ECCD18" w14:textId="77777777" w:rsidR="001769BB" w:rsidRPr="00081D93" w:rsidRDefault="001769BB">
            <w:pPr>
              <w:rPr>
                <w:rFonts w:ascii="Arial" w:hAnsi="Arial"/>
                <w:sz w:val="24"/>
                <w:szCs w:val="24"/>
              </w:rPr>
            </w:pPr>
            <w:r w:rsidRPr="00081D93">
              <w:rPr>
                <w:rFonts w:ascii="Arial" w:hAnsi="Arial"/>
                <w:sz w:val="24"/>
                <w:szCs w:val="24"/>
              </w:rPr>
              <w:t>Relationship</w:t>
            </w:r>
          </w:p>
        </w:tc>
      </w:tr>
      <w:tr w:rsidR="001769BB" w14:paraId="7C9A3329" w14:textId="77777777" w:rsidTr="00086D47">
        <w:trPr>
          <w:cantSplit/>
          <w:trHeight w:val="432"/>
        </w:trPr>
        <w:tc>
          <w:tcPr>
            <w:tcW w:w="5058" w:type="dxa"/>
            <w:tcBorders>
              <w:top w:val="nil"/>
              <w:left w:val="nil"/>
              <w:right w:val="nil"/>
            </w:tcBorders>
            <w:vAlign w:val="bottom"/>
          </w:tcPr>
          <w:p w14:paraId="67F4AE23" w14:textId="69C59121" w:rsidR="001769BB" w:rsidRDefault="00086D47" w:rsidP="00081D93">
            <w:pPr>
              <w:spacing w:line="360" w:lineRule="exact"/>
              <w:rPr>
                <w:rFonts w:ascii="Arial" w:hAnsi="Arial"/>
                <w:sz w:val="22"/>
                <w:vertAlign w:val="superscript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35" w:name="Text37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35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97046" w14:textId="77777777" w:rsidR="001769BB" w:rsidRDefault="001769BB" w:rsidP="00081D93">
            <w:pPr>
              <w:spacing w:line="360" w:lineRule="exact"/>
              <w:rPr>
                <w:rFonts w:ascii="Arial" w:hAnsi="Arial"/>
                <w:sz w:val="22"/>
              </w:rPr>
            </w:pPr>
          </w:p>
        </w:tc>
        <w:tc>
          <w:tcPr>
            <w:tcW w:w="4662" w:type="dxa"/>
            <w:tcBorders>
              <w:top w:val="nil"/>
              <w:left w:val="nil"/>
              <w:right w:val="nil"/>
            </w:tcBorders>
            <w:vAlign w:val="bottom"/>
          </w:tcPr>
          <w:p w14:paraId="3AE4F510" w14:textId="3325BDFC" w:rsidR="001769BB" w:rsidRDefault="00086D47" w:rsidP="00081D93">
            <w:pPr>
              <w:spacing w:line="360" w:lineRule="exac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6" w:name="Text38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36"/>
          </w:p>
        </w:tc>
      </w:tr>
    </w:tbl>
    <w:p w14:paraId="566F380F" w14:textId="77777777" w:rsidR="00081D93" w:rsidRDefault="00081D93" w:rsidP="00890AFE">
      <w:pPr>
        <w:pStyle w:val="Header"/>
        <w:tabs>
          <w:tab w:val="clear" w:pos="4320"/>
          <w:tab w:val="clear" w:pos="8640"/>
        </w:tabs>
        <w:spacing w:before="240"/>
        <w:rPr>
          <w:rFonts w:ascii="Arial" w:hAnsi="Arial" w:cs="Arial"/>
        </w:rPr>
      </w:pPr>
    </w:p>
    <w:p w14:paraId="42A9AF9E" w14:textId="7BA9E44D" w:rsidR="001769BB" w:rsidRPr="00081D93" w:rsidRDefault="001769BB" w:rsidP="00081D93">
      <w:pPr>
        <w:pStyle w:val="Header"/>
        <w:tabs>
          <w:tab w:val="clear" w:pos="4320"/>
          <w:tab w:val="clear" w:pos="8640"/>
        </w:tabs>
        <w:spacing w:before="240" w:line="360" w:lineRule="auto"/>
        <w:rPr>
          <w:rFonts w:ascii="Arial" w:hAnsi="Arial" w:cs="Arial"/>
          <w:sz w:val="24"/>
          <w:szCs w:val="24"/>
        </w:rPr>
      </w:pPr>
      <w:r w:rsidRPr="00081D93">
        <w:rPr>
          <w:rFonts w:ascii="Arial" w:hAnsi="Arial" w:cs="Arial"/>
          <w:sz w:val="24"/>
          <w:szCs w:val="24"/>
        </w:rPr>
        <w:t>The Petitioner hereby moves the Court for an Order modifying a prior Custody Order of this Court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2160"/>
        <w:gridCol w:w="8028"/>
      </w:tblGrid>
      <w:tr w:rsidR="001769BB" w:rsidRPr="00081D93" w14:paraId="76D81FDB" w14:textId="77777777" w:rsidTr="00EB4468">
        <w:trPr>
          <w:trHeight w:val="259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326D4" w14:textId="77777777" w:rsidR="001769BB" w:rsidRPr="00081D93" w:rsidRDefault="001769BB" w:rsidP="00081D93">
            <w:pPr>
              <w:spacing w:line="360" w:lineRule="exact"/>
              <w:rPr>
                <w:rFonts w:ascii="Arial" w:hAnsi="Arial"/>
                <w:sz w:val="24"/>
                <w:szCs w:val="24"/>
              </w:rPr>
            </w:pPr>
            <w:r w:rsidRPr="00081D93">
              <w:rPr>
                <w:rFonts w:ascii="Arial" w:hAnsi="Arial"/>
                <w:sz w:val="24"/>
                <w:szCs w:val="24"/>
              </w:rPr>
              <w:t>dated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vAlign w:val="bottom"/>
          </w:tcPr>
          <w:p w14:paraId="13B5521C" w14:textId="4AF09A69" w:rsidR="001769BB" w:rsidRPr="00081D93" w:rsidRDefault="00086D47" w:rsidP="00081D93">
            <w:pPr>
              <w:spacing w:line="360" w:lineRule="exac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37" w:name="Text39"/>
            <w:r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</w:rPr>
            </w:r>
            <w:r>
              <w:rPr>
                <w:rFonts w:ascii="Arial" w:hAnsi="Arial"/>
                <w:sz w:val="24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sz w:val="24"/>
                <w:szCs w:val="24"/>
              </w:rPr>
              <w:fldChar w:fldCharType="end"/>
            </w:r>
            <w:bookmarkEnd w:id="37"/>
          </w:p>
        </w:tc>
        <w:tc>
          <w:tcPr>
            <w:tcW w:w="80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BAD67" w14:textId="77777777" w:rsidR="001769BB" w:rsidRPr="00081D93" w:rsidRDefault="001769BB" w:rsidP="00081D93">
            <w:pPr>
              <w:spacing w:line="360" w:lineRule="exact"/>
              <w:rPr>
                <w:rFonts w:ascii="Arial" w:hAnsi="Arial"/>
                <w:sz w:val="24"/>
                <w:szCs w:val="24"/>
              </w:rPr>
            </w:pPr>
            <w:r w:rsidRPr="00081D93">
              <w:rPr>
                <w:rFonts w:ascii="Arial" w:hAnsi="Arial"/>
                <w:sz w:val="24"/>
                <w:szCs w:val="24"/>
              </w:rPr>
              <w:t xml:space="preserve">, </w:t>
            </w:r>
            <w:r w:rsidRPr="00081D93">
              <w:rPr>
                <w:rFonts w:ascii="Arial" w:hAnsi="Arial"/>
                <w:w w:val="110"/>
                <w:sz w:val="24"/>
                <w:szCs w:val="24"/>
              </w:rPr>
              <w:t>and, in support thereof, alleges the following:</w:t>
            </w:r>
          </w:p>
        </w:tc>
      </w:tr>
    </w:tbl>
    <w:p w14:paraId="5C4B13C9" w14:textId="77777777" w:rsidR="001769BB" w:rsidRPr="00081D93" w:rsidRDefault="001769BB" w:rsidP="00081D93">
      <w:pPr>
        <w:spacing w:line="360" w:lineRule="auto"/>
        <w:rPr>
          <w:rFonts w:ascii="Arial" w:hAnsi="Arial"/>
          <w:sz w:val="24"/>
          <w:szCs w:val="24"/>
        </w:rPr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016"/>
      </w:tblGrid>
      <w:tr w:rsidR="001769BB" w:rsidRPr="00081D93" w14:paraId="6E0B3024" w14:textId="77777777" w:rsidTr="00081D93">
        <w:trPr>
          <w:trHeight w:val="4320"/>
        </w:trPr>
        <w:tc>
          <w:tcPr>
            <w:tcW w:w="11016" w:type="dxa"/>
          </w:tcPr>
          <w:p w14:paraId="4742F058" w14:textId="77777777" w:rsidR="001769BB" w:rsidRPr="00081D93" w:rsidRDefault="001769BB" w:rsidP="00081D93">
            <w:pPr>
              <w:spacing w:line="360" w:lineRule="auto"/>
              <w:rPr>
                <w:rFonts w:ascii="Arial" w:hAnsi="Arial"/>
                <w:sz w:val="24"/>
                <w:szCs w:val="24"/>
              </w:rPr>
            </w:pPr>
            <w:r w:rsidRPr="00081D93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800"/>
                  </w:textInput>
                </w:ffData>
              </w:fldChar>
            </w:r>
            <w:bookmarkStart w:id="38" w:name="Text40"/>
            <w:r w:rsidRPr="00081D93"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 w:rsidRPr="00081D93">
              <w:rPr>
                <w:rFonts w:ascii="Arial" w:hAnsi="Arial"/>
                <w:sz w:val="24"/>
                <w:szCs w:val="24"/>
              </w:rPr>
            </w:r>
            <w:r w:rsidRPr="00081D93">
              <w:rPr>
                <w:rFonts w:ascii="Arial" w:hAnsi="Arial"/>
                <w:sz w:val="24"/>
                <w:szCs w:val="24"/>
              </w:rPr>
              <w:fldChar w:fldCharType="separate"/>
            </w:r>
            <w:r w:rsidR="0059371B" w:rsidRPr="00081D93">
              <w:rPr>
                <w:rFonts w:ascii="Arial" w:hAnsi="Arial"/>
                <w:sz w:val="24"/>
                <w:szCs w:val="24"/>
              </w:rPr>
              <w:t> </w:t>
            </w:r>
            <w:r w:rsidR="0059371B" w:rsidRPr="00081D93">
              <w:rPr>
                <w:rFonts w:ascii="Arial" w:hAnsi="Arial"/>
                <w:sz w:val="24"/>
                <w:szCs w:val="24"/>
              </w:rPr>
              <w:t> </w:t>
            </w:r>
            <w:r w:rsidR="0059371B" w:rsidRPr="00081D93">
              <w:rPr>
                <w:rFonts w:ascii="Arial" w:hAnsi="Arial"/>
                <w:sz w:val="24"/>
                <w:szCs w:val="24"/>
              </w:rPr>
              <w:t> </w:t>
            </w:r>
            <w:r w:rsidR="0059371B" w:rsidRPr="00081D93">
              <w:rPr>
                <w:rFonts w:ascii="Arial" w:hAnsi="Arial"/>
                <w:sz w:val="24"/>
                <w:szCs w:val="24"/>
              </w:rPr>
              <w:t> </w:t>
            </w:r>
            <w:r w:rsidR="0059371B" w:rsidRPr="00081D93">
              <w:rPr>
                <w:rFonts w:ascii="Arial" w:hAnsi="Arial"/>
                <w:sz w:val="24"/>
                <w:szCs w:val="24"/>
              </w:rPr>
              <w:t> </w:t>
            </w:r>
            <w:r w:rsidRPr="00081D93">
              <w:rPr>
                <w:rFonts w:ascii="Arial" w:hAnsi="Arial"/>
                <w:sz w:val="24"/>
                <w:szCs w:val="24"/>
              </w:rPr>
              <w:fldChar w:fldCharType="end"/>
            </w:r>
            <w:bookmarkEnd w:id="38"/>
          </w:p>
        </w:tc>
      </w:tr>
    </w:tbl>
    <w:p w14:paraId="39B23A45" w14:textId="77777777" w:rsidR="00081D93" w:rsidRDefault="00081D93" w:rsidP="00081D93">
      <w:pPr>
        <w:spacing w:line="360" w:lineRule="auto"/>
        <w:rPr>
          <w:rFonts w:ascii="Arial" w:hAnsi="Arial"/>
          <w:sz w:val="24"/>
          <w:szCs w:val="24"/>
        </w:rPr>
      </w:pPr>
    </w:p>
    <w:p w14:paraId="021C4BEF" w14:textId="7CED9C29" w:rsidR="00081D93" w:rsidRPr="00081D93" w:rsidRDefault="001769BB" w:rsidP="00081D93">
      <w:pPr>
        <w:spacing w:line="360" w:lineRule="auto"/>
        <w:ind w:left="-90"/>
        <w:rPr>
          <w:rFonts w:ascii="Arial" w:hAnsi="Arial"/>
          <w:sz w:val="24"/>
          <w:szCs w:val="24"/>
        </w:rPr>
      </w:pPr>
      <w:r w:rsidRPr="00081D93">
        <w:rPr>
          <w:rFonts w:ascii="Arial" w:hAnsi="Arial"/>
          <w:sz w:val="24"/>
          <w:szCs w:val="24"/>
        </w:rPr>
        <w:t xml:space="preserve">WHEREFORE, the Petitioner prays that the Court will enter an Order reopening the Custody proceedings and thereafter enter an Order modifying the prior order and grant Custody of the above named </w:t>
      </w:r>
      <w:r w:rsidR="00890AFE" w:rsidRPr="00081D93">
        <w:rPr>
          <w:rFonts w:ascii="Arial" w:hAnsi="Arial"/>
          <w:sz w:val="24"/>
          <w:szCs w:val="24"/>
        </w:rPr>
        <w:t>child(ren) to</w:t>
      </w:r>
      <w:r w:rsidR="002806C5" w:rsidRPr="00081D93">
        <w:rPr>
          <w:rFonts w:ascii="Arial" w:hAnsi="Arial"/>
          <w:sz w:val="24"/>
          <w:szCs w:val="24"/>
        </w:rPr>
        <w:t xml:space="preserve"> </w:t>
      </w:r>
      <w:r w:rsidR="00086D47">
        <w:rPr>
          <w:rFonts w:ascii="Arial" w:hAnsi="Arial"/>
          <w:sz w:val="24"/>
          <w:szCs w:val="24"/>
        </w:rPr>
        <w:fldChar w:fldCharType="begin">
          <w:ffData>
            <w:name w:val="Text41"/>
            <w:enabled/>
            <w:calcOnExit w:val="0"/>
            <w:textInput>
              <w:maxLength w:val="35"/>
            </w:textInput>
          </w:ffData>
        </w:fldChar>
      </w:r>
      <w:bookmarkStart w:id="39" w:name="Text41"/>
      <w:r w:rsidR="00086D47">
        <w:rPr>
          <w:rFonts w:ascii="Arial" w:hAnsi="Arial"/>
          <w:sz w:val="24"/>
          <w:szCs w:val="24"/>
        </w:rPr>
        <w:instrText xml:space="preserve"> FORMTEXT </w:instrText>
      </w:r>
      <w:r w:rsidR="00086D47">
        <w:rPr>
          <w:rFonts w:ascii="Arial" w:hAnsi="Arial"/>
          <w:sz w:val="24"/>
          <w:szCs w:val="24"/>
        </w:rPr>
      </w:r>
      <w:r w:rsidR="00086D47">
        <w:rPr>
          <w:rFonts w:ascii="Arial" w:hAnsi="Arial"/>
          <w:sz w:val="24"/>
          <w:szCs w:val="24"/>
        </w:rPr>
        <w:fldChar w:fldCharType="separate"/>
      </w:r>
      <w:r w:rsidR="00086D47">
        <w:rPr>
          <w:rFonts w:ascii="Arial" w:hAnsi="Arial"/>
          <w:noProof/>
          <w:sz w:val="24"/>
          <w:szCs w:val="24"/>
        </w:rPr>
        <w:t> </w:t>
      </w:r>
      <w:r w:rsidR="00086D47">
        <w:rPr>
          <w:rFonts w:ascii="Arial" w:hAnsi="Arial"/>
          <w:noProof/>
          <w:sz w:val="24"/>
          <w:szCs w:val="24"/>
        </w:rPr>
        <w:t> </w:t>
      </w:r>
      <w:r w:rsidR="00086D47">
        <w:rPr>
          <w:rFonts w:ascii="Arial" w:hAnsi="Arial"/>
          <w:noProof/>
          <w:sz w:val="24"/>
          <w:szCs w:val="24"/>
        </w:rPr>
        <w:t> </w:t>
      </w:r>
      <w:r w:rsidR="00086D47">
        <w:rPr>
          <w:rFonts w:ascii="Arial" w:hAnsi="Arial"/>
          <w:noProof/>
          <w:sz w:val="24"/>
          <w:szCs w:val="24"/>
        </w:rPr>
        <w:t> </w:t>
      </w:r>
      <w:r w:rsidR="00086D47">
        <w:rPr>
          <w:rFonts w:ascii="Arial" w:hAnsi="Arial"/>
          <w:noProof/>
          <w:sz w:val="24"/>
          <w:szCs w:val="24"/>
        </w:rPr>
        <w:t> </w:t>
      </w:r>
      <w:r w:rsidR="00086D47">
        <w:rPr>
          <w:rFonts w:ascii="Arial" w:hAnsi="Arial"/>
          <w:sz w:val="24"/>
          <w:szCs w:val="24"/>
        </w:rPr>
        <w:fldChar w:fldCharType="end"/>
      </w:r>
      <w:bookmarkEnd w:id="39"/>
      <w:r w:rsidR="00081D93" w:rsidRPr="00081D93">
        <w:rPr>
          <w:rFonts w:ascii="Arial" w:hAnsi="Arial"/>
          <w:sz w:val="24"/>
          <w:szCs w:val="24"/>
        </w:rPr>
        <w:tab/>
      </w:r>
      <w:r w:rsidR="00081D93">
        <w:rPr>
          <w:rFonts w:ascii="Arial" w:hAnsi="Arial"/>
          <w:sz w:val="24"/>
          <w:szCs w:val="24"/>
        </w:rPr>
        <w:t xml:space="preserve">                      </w:t>
      </w:r>
      <w:r w:rsidR="00081D93" w:rsidRPr="00081D93">
        <w:rPr>
          <w:rFonts w:ascii="Arial" w:hAnsi="Arial"/>
          <w:sz w:val="24"/>
          <w:szCs w:val="24"/>
        </w:rPr>
        <w:t>and enter such other Orders as may be in the best interest of the child(ren).</w:t>
      </w:r>
    </w:p>
    <w:p w14:paraId="1299B345" w14:textId="6D862D98" w:rsidR="00081D93" w:rsidRPr="00081D93" w:rsidRDefault="00081D93" w:rsidP="00081D93">
      <w:pPr>
        <w:tabs>
          <w:tab w:val="left" w:pos="2808"/>
        </w:tabs>
        <w:spacing w:line="360" w:lineRule="exact"/>
        <w:ind w:left="108"/>
        <w:rPr>
          <w:rFonts w:ascii="Arial" w:hAnsi="Arial"/>
          <w:sz w:val="24"/>
          <w:szCs w:val="24"/>
        </w:rPr>
      </w:pPr>
      <w:r w:rsidRPr="00081D93">
        <w:rPr>
          <w:rFonts w:ascii="Arial" w:hAnsi="Arial"/>
          <w:sz w:val="24"/>
          <w:szCs w:val="24"/>
        </w:rPr>
        <w:tab/>
      </w:r>
    </w:p>
    <w:p w14:paraId="41FFF1B7" w14:textId="77777777" w:rsidR="001769BB" w:rsidRDefault="001769BB">
      <w:pPr>
        <w:rPr>
          <w:rFonts w:ascii="Arial" w:hAnsi="Arial"/>
          <w:sz w:val="16"/>
          <w:szCs w:val="16"/>
        </w:rPr>
      </w:pPr>
    </w:p>
    <w:p w14:paraId="12E8CCBB" w14:textId="77777777" w:rsidR="00EB4468" w:rsidRPr="00B94277" w:rsidRDefault="00EB4468">
      <w:pPr>
        <w:rPr>
          <w:rFonts w:ascii="Arial" w:hAnsi="Arial"/>
          <w:sz w:val="16"/>
          <w:szCs w:val="16"/>
        </w:rPr>
      </w:pPr>
    </w:p>
    <w:tbl>
      <w:tblPr>
        <w:tblW w:w="1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972"/>
        <w:gridCol w:w="5616"/>
      </w:tblGrid>
      <w:tr w:rsidR="00195265" w:rsidRPr="00081D93" w14:paraId="3964CA2C" w14:textId="77777777" w:rsidTr="00086D47">
        <w:trPr>
          <w:trHeight w:val="43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0802CDD8" w14:textId="77777777" w:rsidR="00195265" w:rsidRPr="00081D93" w:rsidRDefault="00195265" w:rsidP="00081D93">
            <w:pPr>
              <w:spacing w:line="360" w:lineRule="auto"/>
              <w:rPr>
                <w:rFonts w:ascii="Arial" w:hAnsi="Arial"/>
                <w:sz w:val="24"/>
                <w:szCs w:val="24"/>
              </w:rPr>
            </w:pPr>
            <w:r w:rsidRPr="00081D93">
              <w:rPr>
                <w:rFonts w:ascii="Arial" w:hAnsi="Arial"/>
                <w:sz w:val="24"/>
                <w:szCs w:val="24"/>
              </w:rPr>
              <w:t>SWORN TO AND SUBSCRIBED</w:t>
            </w:r>
          </w:p>
        </w:tc>
        <w:tc>
          <w:tcPr>
            <w:tcW w:w="972" w:type="dxa"/>
            <w:vMerge w:val="restart"/>
            <w:tcBorders>
              <w:top w:val="nil"/>
              <w:left w:val="nil"/>
              <w:right w:val="nil"/>
            </w:tcBorders>
          </w:tcPr>
          <w:p w14:paraId="6E9F9BE0" w14:textId="77777777" w:rsidR="00195265" w:rsidRPr="00081D93" w:rsidRDefault="00195265" w:rsidP="00081D93">
            <w:pPr>
              <w:spacing w:line="36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2BDA5B" w14:textId="74D1B426" w:rsidR="00195265" w:rsidRPr="00081D93" w:rsidRDefault="00086D47" w:rsidP="00081D93">
            <w:pPr>
              <w:spacing w:line="360" w:lineRule="exact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40" w:name="Text50"/>
            <w:r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</w:rPr>
            </w:r>
            <w:r>
              <w:rPr>
                <w:rFonts w:ascii="Arial" w:hAnsi="Arial"/>
                <w:sz w:val="24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sz w:val="24"/>
                <w:szCs w:val="24"/>
              </w:rPr>
              <w:fldChar w:fldCharType="end"/>
            </w:r>
            <w:bookmarkEnd w:id="40"/>
          </w:p>
        </w:tc>
      </w:tr>
      <w:tr w:rsidR="00195265" w:rsidRPr="00081D93" w14:paraId="4DA42CFE" w14:textId="77777777" w:rsidTr="00086D47">
        <w:trPr>
          <w:trHeight w:val="43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6AACD039" w14:textId="77777777" w:rsidR="00195265" w:rsidRPr="00081D93" w:rsidRDefault="00195265" w:rsidP="00081D93">
            <w:pPr>
              <w:spacing w:line="360" w:lineRule="auto"/>
              <w:rPr>
                <w:rFonts w:ascii="Arial" w:hAnsi="Arial"/>
                <w:sz w:val="24"/>
                <w:szCs w:val="24"/>
              </w:rPr>
            </w:pPr>
            <w:r w:rsidRPr="00081D93">
              <w:rPr>
                <w:rFonts w:ascii="Arial" w:hAnsi="Arial"/>
                <w:sz w:val="24"/>
                <w:szCs w:val="24"/>
              </w:rPr>
              <w:t>Before me this date,</w:t>
            </w:r>
          </w:p>
        </w:tc>
        <w:tc>
          <w:tcPr>
            <w:tcW w:w="972" w:type="dxa"/>
            <w:vMerge/>
            <w:tcBorders>
              <w:left w:val="nil"/>
              <w:right w:val="nil"/>
            </w:tcBorders>
          </w:tcPr>
          <w:p w14:paraId="02BD1D89" w14:textId="77777777" w:rsidR="00195265" w:rsidRPr="00081D93" w:rsidRDefault="00195265" w:rsidP="00081D93">
            <w:pPr>
              <w:spacing w:line="36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16" w:type="dxa"/>
            <w:tcBorders>
              <w:left w:val="nil"/>
              <w:bottom w:val="nil"/>
              <w:right w:val="nil"/>
            </w:tcBorders>
          </w:tcPr>
          <w:p w14:paraId="2C22C9CB" w14:textId="77777777" w:rsidR="00195265" w:rsidRPr="00081D93" w:rsidRDefault="00195265" w:rsidP="00081D93">
            <w:pPr>
              <w:spacing w:line="360" w:lineRule="auto"/>
              <w:jc w:val="center"/>
              <w:rPr>
                <w:rFonts w:ascii="Arial" w:hAnsi="Arial"/>
                <w:sz w:val="24"/>
                <w:szCs w:val="24"/>
              </w:rPr>
            </w:pPr>
            <w:r w:rsidRPr="00081D93">
              <w:rPr>
                <w:rFonts w:ascii="Arial" w:hAnsi="Arial"/>
                <w:sz w:val="24"/>
                <w:szCs w:val="24"/>
              </w:rPr>
              <w:t>Petitioner</w:t>
            </w:r>
          </w:p>
        </w:tc>
      </w:tr>
      <w:tr w:rsidR="00195265" w:rsidRPr="00081D93" w14:paraId="5DFB1CDF" w14:textId="77777777" w:rsidTr="00086D47">
        <w:trPr>
          <w:gridAfter w:val="1"/>
          <w:wAfter w:w="5616" w:type="dxa"/>
          <w:trHeight w:val="432"/>
        </w:trPr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5ED841" w14:textId="35F9AAF2" w:rsidR="00195265" w:rsidRPr="00081D93" w:rsidRDefault="00086D47" w:rsidP="00081D93">
            <w:pPr>
              <w:spacing w:line="360" w:lineRule="exact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41" w:name="Text44"/>
            <w:r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</w:rPr>
            </w:r>
            <w:r>
              <w:rPr>
                <w:rFonts w:ascii="Arial" w:hAnsi="Arial"/>
                <w:sz w:val="24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sz w:val="24"/>
                <w:szCs w:val="24"/>
              </w:rPr>
              <w:fldChar w:fldCharType="end"/>
            </w:r>
            <w:bookmarkEnd w:id="41"/>
          </w:p>
        </w:tc>
        <w:tc>
          <w:tcPr>
            <w:tcW w:w="972" w:type="dxa"/>
            <w:vMerge/>
            <w:tcBorders>
              <w:left w:val="nil"/>
              <w:right w:val="nil"/>
            </w:tcBorders>
          </w:tcPr>
          <w:p w14:paraId="079AF023" w14:textId="77777777" w:rsidR="00195265" w:rsidRPr="00081D93" w:rsidRDefault="00195265" w:rsidP="00081D93">
            <w:pPr>
              <w:spacing w:line="36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195265" w:rsidRPr="00081D93" w14:paraId="05213482" w14:textId="77777777" w:rsidTr="00086D47">
        <w:trPr>
          <w:trHeight w:val="432"/>
        </w:trPr>
        <w:tc>
          <w:tcPr>
            <w:tcW w:w="4428" w:type="dxa"/>
            <w:tcBorders>
              <w:left w:val="nil"/>
              <w:bottom w:val="nil"/>
              <w:right w:val="nil"/>
            </w:tcBorders>
          </w:tcPr>
          <w:p w14:paraId="058F6CA9" w14:textId="77777777" w:rsidR="00195265" w:rsidRPr="00081D93" w:rsidRDefault="00195265" w:rsidP="00081D93">
            <w:pPr>
              <w:spacing w:line="36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72" w:type="dxa"/>
            <w:vMerge/>
            <w:tcBorders>
              <w:left w:val="nil"/>
              <w:bottom w:val="nil"/>
              <w:right w:val="nil"/>
            </w:tcBorders>
          </w:tcPr>
          <w:p w14:paraId="6A48341B" w14:textId="77777777" w:rsidR="00195265" w:rsidRPr="00081D93" w:rsidRDefault="00195265" w:rsidP="00081D93">
            <w:pPr>
              <w:spacing w:line="36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16" w:type="dxa"/>
            <w:tcBorders>
              <w:left w:val="nil"/>
              <w:bottom w:val="nil"/>
              <w:right w:val="nil"/>
            </w:tcBorders>
          </w:tcPr>
          <w:p w14:paraId="6F03F029" w14:textId="77777777" w:rsidR="00195265" w:rsidRPr="00081D93" w:rsidRDefault="002806C5" w:rsidP="00081D93">
            <w:pPr>
              <w:spacing w:line="360" w:lineRule="auto"/>
              <w:jc w:val="center"/>
              <w:rPr>
                <w:rFonts w:ascii="Arial" w:hAnsi="Arial"/>
                <w:sz w:val="24"/>
                <w:szCs w:val="24"/>
              </w:rPr>
            </w:pPr>
            <w:r w:rsidRPr="00081D93">
              <w:rPr>
                <w:rFonts w:ascii="Arial" w:hAnsi="Arial"/>
                <w:sz w:val="24"/>
                <w:szCs w:val="24"/>
              </w:rPr>
              <w:t>Clerk of Court/</w:t>
            </w:r>
            <w:r w:rsidR="00195265" w:rsidRPr="00081D93">
              <w:rPr>
                <w:rFonts w:ascii="Arial" w:hAnsi="Arial"/>
                <w:sz w:val="24"/>
                <w:szCs w:val="24"/>
              </w:rPr>
              <w:t>Notary Public</w:t>
            </w:r>
          </w:p>
        </w:tc>
      </w:tr>
    </w:tbl>
    <w:p w14:paraId="65E80A02" w14:textId="77777777" w:rsidR="001769BB" w:rsidRDefault="001769BB">
      <w:pPr>
        <w:rPr>
          <w:rFonts w:ascii="Arial" w:hAnsi="Arial"/>
        </w:rPr>
      </w:pPr>
    </w:p>
    <w:sectPr w:rsidR="001769BB" w:rsidSect="000606BE">
      <w:headerReference w:type="default" r:id="rId9"/>
      <w:footerReference w:type="default" r:id="rId10"/>
      <w:pgSz w:w="12240" w:h="15840" w:code="1"/>
      <w:pgMar w:top="317" w:right="720" w:bottom="270" w:left="720" w:header="14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B50FB" w14:textId="77777777" w:rsidR="0042100B" w:rsidRDefault="0042100B">
      <w:r>
        <w:separator/>
      </w:r>
    </w:p>
  </w:endnote>
  <w:endnote w:type="continuationSeparator" w:id="0">
    <w:p w14:paraId="6B4E86C9" w14:textId="77777777" w:rsidR="0042100B" w:rsidRDefault="00421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826586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C1CD824" w14:textId="3391F65D" w:rsidR="00081D93" w:rsidRDefault="00081D93">
            <w:pPr>
              <w:pStyle w:val="Footer"/>
              <w:jc w:val="center"/>
            </w:pPr>
            <w:r w:rsidRPr="00081D93">
              <w:rPr>
                <w:rFonts w:ascii="Arial" w:hAnsi="Arial" w:cs="Arial"/>
                <w:sz w:val="24"/>
                <w:szCs w:val="24"/>
              </w:rPr>
              <w:t xml:space="preserve">Page </w:t>
            </w:r>
            <w:r w:rsidRPr="00081D9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081D93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PAGE </w:instrText>
            </w:r>
            <w:r w:rsidRPr="00081D9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081D93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</w:t>
            </w:r>
            <w:r w:rsidRPr="00081D9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081D93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Pr="00081D9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081D93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NUMPAGES  </w:instrText>
            </w:r>
            <w:r w:rsidRPr="00081D9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081D93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</w:t>
            </w:r>
            <w:r w:rsidRPr="00081D9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768EE8B" w14:textId="77777777" w:rsidR="00081D93" w:rsidRDefault="00081D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9E197" w14:textId="77777777" w:rsidR="0042100B" w:rsidRDefault="0042100B">
      <w:r>
        <w:separator/>
      </w:r>
    </w:p>
  </w:footnote>
  <w:footnote w:type="continuationSeparator" w:id="0">
    <w:p w14:paraId="3EF32493" w14:textId="77777777" w:rsidR="0042100B" w:rsidRDefault="00421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48ADF" w14:textId="77777777" w:rsidR="001769BB" w:rsidRDefault="001769BB">
    <w:pPr>
      <w:pStyle w:val="Header"/>
      <w:ind w:left="-720"/>
      <w:rPr>
        <w:rFonts w:ascii="Arial" w:hAnsi="Arial"/>
        <w:sz w:val="16"/>
      </w:rPr>
    </w:pPr>
  </w:p>
  <w:p w14:paraId="39204369" w14:textId="1F85DB19" w:rsidR="001769BB" w:rsidRPr="00081D93" w:rsidRDefault="001769BB">
    <w:pPr>
      <w:pStyle w:val="Header"/>
      <w:rPr>
        <w:rFonts w:ascii="Arial" w:hAnsi="Arial"/>
        <w:sz w:val="24"/>
        <w:szCs w:val="24"/>
      </w:rPr>
    </w:pPr>
    <w:r w:rsidRPr="00081D93">
      <w:rPr>
        <w:rFonts w:ascii="Arial" w:hAnsi="Arial"/>
        <w:sz w:val="24"/>
        <w:szCs w:val="24"/>
      </w:rPr>
      <w:t>Form 348</w:t>
    </w:r>
  </w:p>
  <w:p w14:paraId="25C6E80A" w14:textId="77A7C618" w:rsidR="001769BB" w:rsidRPr="00081D93" w:rsidRDefault="005C72A3">
    <w:pPr>
      <w:pStyle w:val="Header"/>
      <w:rPr>
        <w:rFonts w:ascii="Arial" w:hAnsi="Arial"/>
        <w:sz w:val="24"/>
        <w:szCs w:val="24"/>
      </w:rPr>
    </w:pPr>
    <w:r w:rsidRPr="00081D93">
      <w:rPr>
        <w:rFonts w:ascii="Arial" w:hAnsi="Arial"/>
        <w:sz w:val="24"/>
        <w:szCs w:val="24"/>
      </w:rPr>
      <w:t>Rev</w:t>
    </w:r>
    <w:r w:rsidR="00507439">
      <w:rPr>
        <w:rFonts w:ascii="Arial" w:hAnsi="Arial"/>
        <w:sz w:val="24"/>
        <w:szCs w:val="24"/>
      </w:rPr>
      <w:t xml:space="preserve"> 5</w:t>
    </w:r>
    <w:r w:rsidR="00081D93" w:rsidRPr="00081D93">
      <w:rPr>
        <w:rFonts w:ascii="Arial" w:hAnsi="Arial"/>
        <w:sz w:val="24"/>
        <w:szCs w:val="24"/>
      </w:rPr>
      <w:t>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1117E3"/>
    <w:multiLevelType w:val="singleLevel"/>
    <w:tmpl w:val="6450E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0E643378"/>
    <w:multiLevelType w:val="hybridMultilevel"/>
    <w:tmpl w:val="6276DE74"/>
    <w:lvl w:ilvl="0" w:tplc="F4C25B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74A2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729D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6A30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AAA9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9C68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303B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E660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C8B3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A55B41"/>
    <w:multiLevelType w:val="singleLevel"/>
    <w:tmpl w:val="145E9DD0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" w15:restartNumberingAfterBreak="0">
    <w:nsid w:val="1DA86084"/>
    <w:multiLevelType w:val="hybridMultilevel"/>
    <w:tmpl w:val="748244BE"/>
    <w:lvl w:ilvl="0" w:tplc="F980553A">
      <w:numFmt w:val="bullet"/>
      <w:lvlText w:val="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Arial" w:hint="default"/>
        <w:b/>
      </w:rPr>
    </w:lvl>
    <w:lvl w:ilvl="1" w:tplc="FE6AB45A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6B12F15E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6824AE8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9DAEC1EE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78BE976C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99944B5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B8505EAC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615C78E0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43F4F9E"/>
    <w:multiLevelType w:val="hybridMultilevel"/>
    <w:tmpl w:val="D7CA1EEA"/>
    <w:lvl w:ilvl="0" w:tplc="322412F0">
      <w:start w:val="14"/>
      <w:numFmt w:val="bullet"/>
      <w:lvlText w:val="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b/>
      </w:rPr>
    </w:lvl>
    <w:lvl w:ilvl="1" w:tplc="C6AC45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EDE79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703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24FB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5B212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3EF9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DAB5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EE40C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FA368D"/>
    <w:multiLevelType w:val="hybridMultilevel"/>
    <w:tmpl w:val="82847A38"/>
    <w:lvl w:ilvl="0" w:tplc="C84CA63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7BE208E">
      <w:start w:val="14"/>
      <w:numFmt w:val="bullet"/>
      <w:lvlText w:val="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  <w:b/>
        <w:i w:val="0"/>
      </w:rPr>
    </w:lvl>
    <w:lvl w:ilvl="2" w:tplc="6ECCF9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4A0C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40DF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6EA1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745B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507F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E093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1567257"/>
    <w:multiLevelType w:val="hybridMultilevel"/>
    <w:tmpl w:val="7812DBF0"/>
    <w:lvl w:ilvl="0" w:tplc="DEB20462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C808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7C66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9E53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9298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D490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3872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CEDD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027C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4A46BB"/>
    <w:multiLevelType w:val="hybridMultilevel"/>
    <w:tmpl w:val="9FC0113E"/>
    <w:lvl w:ilvl="0" w:tplc="C320141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1AA3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783E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4660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42EF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9A4D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C87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CAE9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DC2E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B1710D"/>
    <w:multiLevelType w:val="hybridMultilevel"/>
    <w:tmpl w:val="7E260534"/>
    <w:lvl w:ilvl="0" w:tplc="209205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025B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C651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4E03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5878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5867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684E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BCF3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2EA6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044913695">
    <w:abstractNumId w:val="0"/>
  </w:num>
  <w:num w:numId="2" w16cid:durableId="527834801">
    <w:abstractNumId w:val="10"/>
  </w:num>
  <w:num w:numId="3" w16cid:durableId="320934743">
    <w:abstractNumId w:val="6"/>
  </w:num>
  <w:num w:numId="4" w16cid:durableId="1671985581">
    <w:abstractNumId w:val="4"/>
  </w:num>
  <w:num w:numId="5" w16cid:durableId="534274472">
    <w:abstractNumId w:val="1"/>
  </w:num>
  <w:num w:numId="6" w16cid:durableId="100805070">
    <w:abstractNumId w:val="5"/>
  </w:num>
  <w:num w:numId="7" w16cid:durableId="793445863">
    <w:abstractNumId w:val="3"/>
  </w:num>
  <w:num w:numId="8" w16cid:durableId="1472019923">
    <w:abstractNumId w:val="9"/>
  </w:num>
  <w:num w:numId="9" w16cid:durableId="1831939575">
    <w:abstractNumId w:val="2"/>
  </w:num>
  <w:num w:numId="10" w16cid:durableId="1809740024">
    <w:abstractNumId w:val="8"/>
  </w:num>
  <w:num w:numId="11" w16cid:durableId="17208631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rh0liYuIz2Lps0+zLcpl9mDwXp6FlNl46I4sDOuxrRZHiAecmpMDa43hR6xAB0q9dPDwTaKEJoWUciwhcAfpw==" w:salt="9bJ3ohhTC0HbNap2tNuFpg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00B"/>
    <w:rsid w:val="000606BE"/>
    <w:rsid w:val="00081D93"/>
    <w:rsid w:val="00086D47"/>
    <w:rsid w:val="000B0A3A"/>
    <w:rsid w:val="000D6C60"/>
    <w:rsid w:val="00107663"/>
    <w:rsid w:val="00135FEF"/>
    <w:rsid w:val="00166F6B"/>
    <w:rsid w:val="001769BB"/>
    <w:rsid w:val="00195265"/>
    <w:rsid w:val="002009D0"/>
    <w:rsid w:val="0020671A"/>
    <w:rsid w:val="0021277B"/>
    <w:rsid w:val="002252C3"/>
    <w:rsid w:val="002806C5"/>
    <w:rsid w:val="002A1C2F"/>
    <w:rsid w:val="002C7CCA"/>
    <w:rsid w:val="002E3D21"/>
    <w:rsid w:val="00417B7F"/>
    <w:rsid w:val="0042100B"/>
    <w:rsid w:val="00434916"/>
    <w:rsid w:val="00450C21"/>
    <w:rsid w:val="004604A4"/>
    <w:rsid w:val="004970FC"/>
    <w:rsid w:val="00507439"/>
    <w:rsid w:val="00576480"/>
    <w:rsid w:val="0059371B"/>
    <w:rsid w:val="005C72A3"/>
    <w:rsid w:val="00604D30"/>
    <w:rsid w:val="0061317A"/>
    <w:rsid w:val="00620C3D"/>
    <w:rsid w:val="00642A89"/>
    <w:rsid w:val="006762EE"/>
    <w:rsid w:val="006B55D2"/>
    <w:rsid w:val="007A77DB"/>
    <w:rsid w:val="007C45F9"/>
    <w:rsid w:val="007C484F"/>
    <w:rsid w:val="007C7213"/>
    <w:rsid w:val="00815B6B"/>
    <w:rsid w:val="00836F21"/>
    <w:rsid w:val="00856134"/>
    <w:rsid w:val="00860B51"/>
    <w:rsid w:val="00890AFE"/>
    <w:rsid w:val="008B0A79"/>
    <w:rsid w:val="00940961"/>
    <w:rsid w:val="009C7E2B"/>
    <w:rsid w:val="009D091A"/>
    <w:rsid w:val="00A3540C"/>
    <w:rsid w:val="00A45BEE"/>
    <w:rsid w:val="00A77084"/>
    <w:rsid w:val="00A91342"/>
    <w:rsid w:val="00A91755"/>
    <w:rsid w:val="00AC1DFF"/>
    <w:rsid w:val="00AC4CD8"/>
    <w:rsid w:val="00B33FEA"/>
    <w:rsid w:val="00B3430A"/>
    <w:rsid w:val="00B34811"/>
    <w:rsid w:val="00B546E6"/>
    <w:rsid w:val="00B94277"/>
    <w:rsid w:val="00C279C0"/>
    <w:rsid w:val="00C93896"/>
    <w:rsid w:val="00CA7490"/>
    <w:rsid w:val="00CB0CB6"/>
    <w:rsid w:val="00CC20EB"/>
    <w:rsid w:val="00DA5FF0"/>
    <w:rsid w:val="00DA74F1"/>
    <w:rsid w:val="00DC1F1E"/>
    <w:rsid w:val="00DC40AA"/>
    <w:rsid w:val="00DC5C31"/>
    <w:rsid w:val="00E9614B"/>
    <w:rsid w:val="00EB2301"/>
    <w:rsid w:val="00EB4468"/>
    <w:rsid w:val="00EC3895"/>
    <w:rsid w:val="00F90861"/>
    <w:rsid w:val="00F911D1"/>
    <w:rsid w:val="00FD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2289"/>
    <o:shapelayout v:ext="edit">
      <o:idmap v:ext="edit" data="1"/>
    </o:shapelayout>
  </w:shapeDefaults>
  <w:decimalSymbol w:val="."/>
  <w:listSeparator w:val=","/>
  <w14:docId w14:val="091DA615"/>
  <w15:chartTrackingRefBased/>
  <w15:docId w15:val="{9100159B-DFF5-4099-BB33-C6F3024B8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-540" w:right="-72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-450" w:right="-144"/>
    </w:pPr>
    <w:rPr>
      <w:rFonts w:ascii="Arial" w:hAnsi="Arial"/>
      <w:b/>
      <w:sz w:val="18"/>
    </w:rPr>
  </w:style>
  <w:style w:type="table" w:styleId="TableGrid">
    <w:name w:val="Table Grid"/>
    <w:basedOn w:val="TableNormal"/>
    <w:rsid w:val="00060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B2301"/>
    <w:rPr>
      <w:rFonts w:ascii="Arial" w:eastAsia="Calibri" w:hAnsi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081D93"/>
  </w:style>
  <w:style w:type="paragraph" w:customStyle="1" w:styleId="FormsArial10">
    <w:name w:val="Forms Arial 10"/>
    <w:basedOn w:val="Normal"/>
    <w:link w:val="FormsArial10Char"/>
    <w:qFormat/>
    <w:rsid w:val="00086D47"/>
    <w:rPr>
      <w:rFonts w:ascii="Arial" w:hAnsi="Arial" w:cs="Arial"/>
    </w:rPr>
  </w:style>
  <w:style w:type="character" w:customStyle="1" w:styleId="FormsArial10Char">
    <w:name w:val="Forms Arial 10 Char"/>
    <w:basedOn w:val="DefaultParagraphFont"/>
    <w:link w:val="FormsArial10"/>
    <w:rsid w:val="00086D47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6DED0-FBC3-4B57-B952-2AE63DB2A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Clark, Tempess (Courts)</dc:creator>
  <cp:keywords/>
  <dc:description/>
  <cp:lastModifiedBy>Saylor, Janine M (Courts)</cp:lastModifiedBy>
  <cp:revision>2</cp:revision>
  <cp:lastPrinted>2006-06-27T14:50:00Z</cp:lastPrinted>
  <dcterms:created xsi:type="dcterms:W3CDTF">2026-05-27T17:16:00Z</dcterms:created>
  <dcterms:modified xsi:type="dcterms:W3CDTF">2026-05-27T17:16:00Z</dcterms:modified>
</cp:coreProperties>
</file>