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9F4E" w14:textId="77777777" w:rsidR="004D5ACF" w:rsidRDefault="001A549F" w:rsidP="005F6FF4">
      <w:pPr>
        <w:spacing w:line="360" w:lineRule="auto"/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22397EDA" wp14:editId="12C42619">
            <wp:simplePos x="0" y="0"/>
            <wp:positionH relativeFrom="column">
              <wp:posOffset>2794635</wp:posOffset>
            </wp:positionH>
            <wp:positionV relativeFrom="paragraph">
              <wp:posOffset>-111760</wp:posOffset>
            </wp:positionV>
            <wp:extent cx="1257300" cy="1257300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ACF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4D5ACF">
          <w:rPr>
            <w:rFonts w:ascii="Arial" w:hAnsi="Arial" w:cs="Arial"/>
            <w:b/>
            <w:sz w:val="40"/>
          </w:rPr>
          <w:t>Delaware</w:t>
        </w:r>
      </w:smartTag>
    </w:p>
    <w:p w14:paraId="539A7BDB" w14:textId="7ED87EDD" w:rsidR="004D5ACF" w:rsidRPr="00767AC2" w:rsidRDefault="004D5ACF" w:rsidP="005F6FF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67AC2">
        <w:rPr>
          <w:rFonts w:ascii="Arial" w:hAnsi="Arial" w:cs="Arial"/>
          <w:sz w:val="24"/>
          <w:szCs w:val="24"/>
        </w:rPr>
        <w:t xml:space="preserve">In and </w:t>
      </w:r>
      <w:proofErr w:type="gramStart"/>
      <w:r w:rsidRPr="00767AC2">
        <w:rPr>
          <w:rFonts w:ascii="Arial" w:hAnsi="Arial" w:cs="Arial"/>
          <w:sz w:val="24"/>
          <w:szCs w:val="24"/>
        </w:rPr>
        <w:t>For</w:t>
      </w:r>
      <w:proofErr w:type="gramEnd"/>
      <w:r w:rsidRPr="00767AC2">
        <w:rPr>
          <w:rFonts w:ascii="Arial" w:hAnsi="Arial" w:cs="Arial"/>
          <w:sz w:val="24"/>
          <w:szCs w:val="24"/>
        </w:rPr>
        <w:t xml:space="preserve"> </w:t>
      </w:r>
      <w:bookmarkStart w:id="0" w:name="cnty"/>
      <w:bookmarkEnd w:id="0"/>
      <w:r w:rsidRPr="00767AC2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767AC2">
        <w:rPr>
          <w:rFonts w:ascii="Arial" w:hAnsi="Arial" w:cs="Arial"/>
          <w:sz w:val="24"/>
          <w:szCs w:val="24"/>
        </w:rPr>
        <w:instrText xml:space="preserve"> FORMCHECKBOX </w:instrText>
      </w:r>
      <w:r w:rsidRPr="00767AC2">
        <w:rPr>
          <w:rFonts w:ascii="Arial" w:hAnsi="Arial" w:cs="Arial"/>
          <w:sz w:val="24"/>
          <w:szCs w:val="24"/>
        </w:rPr>
      </w:r>
      <w:r w:rsidRPr="00767AC2">
        <w:rPr>
          <w:rFonts w:ascii="Arial" w:hAnsi="Arial" w:cs="Arial"/>
          <w:sz w:val="24"/>
          <w:szCs w:val="24"/>
        </w:rPr>
        <w:fldChar w:fldCharType="separate"/>
      </w:r>
      <w:r w:rsidRPr="00767AC2">
        <w:rPr>
          <w:rFonts w:ascii="Arial" w:hAnsi="Arial" w:cs="Arial"/>
          <w:sz w:val="24"/>
          <w:szCs w:val="24"/>
        </w:rPr>
        <w:fldChar w:fldCharType="end"/>
      </w:r>
      <w:bookmarkEnd w:id="1"/>
      <w:r w:rsidRPr="00767AC2">
        <w:rPr>
          <w:rFonts w:ascii="Arial" w:hAnsi="Arial" w:cs="Arial"/>
          <w:sz w:val="24"/>
          <w:szCs w:val="24"/>
        </w:rPr>
        <w:t xml:space="preserve"> New Castle </w:t>
      </w:r>
      <w:r w:rsidRPr="00767AC2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767AC2">
        <w:rPr>
          <w:rFonts w:ascii="Arial" w:hAnsi="Arial" w:cs="Arial"/>
          <w:sz w:val="24"/>
          <w:szCs w:val="24"/>
        </w:rPr>
        <w:instrText xml:space="preserve"> FORMCHECKBOX </w:instrText>
      </w:r>
      <w:r w:rsidRPr="00767AC2">
        <w:rPr>
          <w:rFonts w:ascii="Arial" w:hAnsi="Arial" w:cs="Arial"/>
          <w:sz w:val="24"/>
          <w:szCs w:val="24"/>
        </w:rPr>
      </w:r>
      <w:r w:rsidRPr="00767AC2">
        <w:rPr>
          <w:rFonts w:ascii="Arial" w:hAnsi="Arial" w:cs="Arial"/>
          <w:sz w:val="24"/>
          <w:szCs w:val="24"/>
        </w:rPr>
        <w:fldChar w:fldCharType="separate"/>
      </w:r>
      <w:r w:rsidRPr="00767AC2">
        <w:rPr>
          <w:rFonts w:ascii="Arial" w:hAnsi="Arial" w:cs="Arial"/>
          <w:sz w:val="24"/>
          <w:szCs w:val="24"/>
        </w:rPr>
        <w:fldChar w:fldCharType="end"/>
      </w:r>
      <w:bookmarkEnd w:id="2"/>
      <w:r w:rsidRPr="00767AC2">
        <w:rPr>
          <w:rFonts w:ascii="Arial" w:hAnsi="Arial" w:cs="Arial"/>
          <w:sz w:val="24"/>
          <w:szCs w:val="24"/>
        </w:rPr>
        <w:t xml:space="preserve"> Kent </w:t>
      </w:r>
      <w:r w:rsidRPr="00767AC2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767AC2">
        <w:rPr>
          <w:rFonts w:ascii="Arial" w:hAnsi="Arial" w:cs="Arial"/>
          <w:sz w:val="24"/>
          <w:szCs w:val="24"/>
        </w:rPr>
        <w:instrText xml:space="preserve"> FORMCHECKBOX </w:instrText>
      </w:r>
      <w:r w:rsidRPr="00767AC2">
        <w:rPr>
          <w:rFonts w:ascii="Arial" w:hAnsi="Arial" w:cs="Arial"/>
          <w:sz w:val="24"/>
          <w:szCs w:val="24"/>
        </w:rPr>
      </w:r>
      <w:r w:rsidRPr="00767AC2">
        <w:rPr>
          <w:rFonts w:ascii="Arial" w:hAnsi="Arial" w:cs="Arial"/>
          <w:sz w:val="24"/>
          <w:szCs w:val="24"/>
        </w:rPr>
        <w:fldChar w:fldCharType="separate"/>
      </w:r>
      <w:r w:rsidRPr="00767AC2">
        <w:rPr>
          <w:rFonts w:ascii="Arial" w:hAnsi="Arial" w:cs="Arial"/>
          <w:sz w:val="24"/>
          <w:szCs w:val="24"/>
        </w:rPr>
        <w:fldChar w:fldCharType="end"/>
      </w:r>
      <w:bookmarkEnd w:id="3"/>
      <w:r w:rsidRPr="00767AC2">
        <w:rPr>
          <w:rFonts w:ascii="Arial" w:hAnsi="Arial" w:cs="Arial"/>
          <w:sz w:val="24"/>
          <w:szCs w:val="24"/>
        </w:rPr>
        <w:t xml:space="preserve"> Sussex County</w:t>
      </w:r>
    </w:p>
    <w:p w14:paraId="688E5899" w14:textId="77777777" w:rsidR="00A93556" w:rsidRPr="00A93556" w:rsidRDefault="00A93556" w:rsidP="005F6FF4">
      <w:pPr>
        <w:spacing w:before="6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PETITION FOR </w:t>
      </w:r>
      <w:r w:rsidR="00B81DB1">
        <w:rPr>
          <w:rFonts w:ascii="Arial" w:hAnsi="Arial" w:cs="Arial"/>
          <w:b/>
          <w:sz w:val="28"/>
          <w:szCs w:val="28"/>
        </w:rPr>
        <w:t xml:space="preserve">PARENTAL </w:t>
      </w:r>
      <w:r w:rsidR="00A576DD">
        <w:rPr>
          <w:rFonts w:ascii="Arial" w:hAnsi="Arial" w:cs="Arial"/>
          <w:b/>
          <w:sz w:val="28"/>
          <w:szCs w:val="28"/>
        </w:rPr>
        <w:t>VISITATION</w:t>
      </w:r>
    </w:p>
    <w:p w14:paraId="37E9CFD5" w14:textId="77777777" w:rsidR="00B05A1F" w:rsidRPr="007B102F" w:rsidRDefault="00B05A1F" w:rsidP="005F6FF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7B102F">
        <w:rPr>
          <w:rFonts w:ascii="Arial" w:hAnsi="Arial" w:cs="Arial"/>
          <w:i/>
          <w:sz w:val="24"/>
          <w:szCs w:val="24"/>
        </w:rPr>
        <w:t>Petitioner</w:t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  <w:t xml:space="preserve">  Respondent</w:t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</w:r>
      <w:r w:rsidRPr="007B102F">
        <w:rPr>
          <w:rFonts w:ascii="Arial" w:hAnsi="Arial" w:cs="Arial"/>
          <w:i/>
          <w:sz w:val="24"/>
          <w:szCs w:val="24"/>
        </w:rPr>
        <w:tab/>
        <w:t xml:space="preserve">     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285"/>
        <w:gridCol w:w="70"/>
        <w:gridCol w:w="2944"/>
        <w:gridCol w:w="1463"/>
        <w:gridCol w:w="67"/>
        <w:gridCol w:w="1392"/>
      </w:tblGrid>
      <w:tr w:rsidR="00C06FF2" w:rsidRPr="005F6FF4" w14:paraId="4894D886" w14:textId="77777777" w:rsidTr="005F6FF4">
        <w:trPr>
          <w:trHeight w:hRule="exact" w:val="354"/>
        </w:trPr>
        <w:tc>
          <w:tcPr>
            <w:tcW w:w="3129" w:type="dxa"/>
            <w:tcBorders>
              <w:bottom w:val="nil"/>
              <w:right w:val="nil"/>
            </w:tcBorders>
          </w:tcPr>
          <w:p w14:paraId="1FD6E796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285" w:type="dxa"/>
            <w:tcBorders>
              <w:left w:val="nil"/>
              <w:bottom w:val="nil"/>
              <w:right w:val="single" w:sz="4" w:space="0" w:color="auto"/>
            </w:tcBorders>
          </w:tcPr>
          <w:p w14:paraId="127F2ABB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 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6F51E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</w:tcPr>
          <w:p w14:paraId="414647AE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4038B880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B0ADB9E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98236D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File Number</w:t>
            </w:r>
          </w:p>
          <w:p w14:paraId="4993DD12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6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C06FF2" w:rsidRPr="005F6FF4" w14:paraId="17F1D224" w14:textId="77777777" w:rsidTr="005F6FF4">
        <w:trPr>
          <w:trHeight w:val="503"/>
        </w:trPr>
        <w:tc>
          <w:tcPr>
            <w:tcW w:w="312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143767B" w14:textId="16153056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5" w:name="Text2"/>
            <w:r w:rsidRPr="005F6FF4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="005F6FF4">
              <w:rPr>
                <w:sz w:val="24"/>
                <w:szCs w:val="24"/>
              </w:rPr>
              <w:t> </w:t>
            </w:r>
            <w:r w:rsidR="005F6FF4">
              <w:rPr>
                <w:sz w:val="24"/>
                <w:szCs w:val="24"/>
              </w:rPr>
              <w:t> </w:t>
            </w:r>
            <w:r w:rsidR="005F6FF4">
              <w:rPr>
                <w:sz w:val="24"/>
                <w:szCs w:val="24"/>
              </w:rPr>
              <w:t> </w:t>
            </w:r>
            <w:r w:rsidR="005F6FF4">
              <w:rPr>
                <w:sz w:val="24"/>
                <w:szCs w:val="24"/>
              </w:rPr>
              <w:t> </w:t>
            </w:r>
            <w:r w:rsid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51271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6" w:name="Text96"/>
            <w:r w:rsidRPr="005F6FF4">
              <w:rPr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415702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3DF63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7" w:name="Text3"/>
            <w:r w:rsidRPr="005F6FF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58DB5F3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8" w:name="Text97"/>
            <w:r w:rsidRPr="005F6FF4">
              <w:rPr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88A1514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4576606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6FF2" w:rsidRPr="005F6FF4" w14:paraId="6FE83EF8" w14:textId="77777777" w:rsidTr="005F6FF4">
        <w:trPr>
          <w:trHeight w:hRule="exact" w:val="361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33178060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4BFCA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65E64D9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E4FC914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5E1BBA2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6FF2" w:rsidRPr="005F6FF4" w14:paraId="52EBEA5C" w14:textId="77777777" w:rsidTr="005F6FF4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3BC49985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9" w:name="Text4"/>
            <w:r w:rsidRPr="005F6FF4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424CAD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bookmarkStart w:id="10" w:name="Text1"/>
          </w:p>
        </w:tc>
        <w:bookmarkEnd w:id="10"/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A8435A9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1" w:name="Text5"/>
            <w:r w:rsidRPr="005F6FF4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D0B3957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2A36F27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6FF2" w:rsidRPr="005F6FF4" w14:paraId="1FF3E9DF" w14:textId="77777777" w:rsidTr="005F6FF4">
        <w:trPr>
          <w:trHeight w:hRule="exact" w:val="408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3F8AB165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4330D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FE75EE0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A2F9975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F1EEE81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Petition Number</w:t>
            </w:r>
          </w:p>
          <w:p w14:paraId="50B08BE6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7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C06FF2" w:rsidRPr="005F6FF4" w14:paraId="1F48F6D4" w14:textId="77777777" w:rsidTr="005F6FF4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6B5FD864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3" w:name="Text8"/>
            <w:r w:rsidRPr="005F6FF4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FD6000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158BA96" w14:textId="77777777" w:rsidR="00C06FF2" w:rsidRPr="005F6FF4" w:rsidRDefault="00C06FF2" w:rsidP="005F6FF4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4" w:name="Text9"/>
            <w:r w:rsidRPr="005F6FF4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3FAFD7C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DB5496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6FF2" w:rsidRPr="005F6FF4" w14:paraId="37DBB769" w14:textId="77777777" w:rsidTr="005F6FF4">
        <w:trPr>
          <w:trHeight w:hRule="exact" w:val="370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4D31F1EA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A821E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3FE5FC9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0AD8646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05069F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6FF2" w:rsidRPr="005F6FF4" w14:paraId="18050C1E" w14:textId="77777777" w:rsidTr="0017623B">
        <w:trPr>
          <w:cantSplit/>
          <w:trHeight w:val="20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181316" w14:textId="77777777" w:rsidR="00C06FF2" w:rsidRPr="005F6FF4" w:rsidRDefault="00C06FF2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5" w:name="Text92"/>
            <w:r w:rsidRPr="005F6FF4">
              <w:rPr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A0E199" w14:textId="77777777" w:rsidR="00C06FF2" w:rsidRPr="005F6FF4" w:rsidRDefault="00C06FF2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B83AD" w14:textId="6A8FE861" w:rsidR="00C06FF2" w:rsidRPr="005F6FF4" w:rsidRDefault="00C06FF2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6" w:name="Text94"/>
            <w:r w:rsidRPr="005F6FF4">
              <w:rPr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74D33" w14:textId="77777777" w:rsidR="00C06FF2" w:rsidRPr="005F6FF4" w:rsidRDefault="00C06FF2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59970F" w14:textId="77777777" w:rsidR="00C06FF2" w:rsidRPr="005F6FF4" w:rsidRDefault="00C06FF2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5E9B" w:rsidRPr="005F6FF4" w14:paraId="5F496091" w14:textId="77777777" w:rsidTr="0017623B">
        <w:trPr>
          <w:gridAfter w:val="1"/>
          <w:wAfter w:w="1392" w:type="dxa"/>
          <w:cantSplit/>
          <w:trHeight w:val="411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63ABDA2" w14:textId="77777777" w:rsidR="00A65E9B" w:rsidRPr="005F6FF4" w:rsidRDefault="00A65E9B" w:rsidP="0017623B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</w:t>
            </w:r>
          </w:p>
          <w:p w14:paraId="090D7DBF" w14:textId="0FC15085" w:rsidR="00A65E9B" w:rsidRPr="005F6FF4" w:rsidRDefault="00A65E9B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DBAF6" w14:textId="77777777" w:rsidR="00A65E9B" w:rsidRPr="005F6FF4" w:rsidRDefault="00A65E9B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5EFC" w14:textId="77777777" w:rsidR="00A65E9B" w:rsidRPr="005F6FF4" w:rsidRDefault="00A65E9B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 </w:t>
            </w:r>
          </w:p>
          <w:p w14:paraId="6F1A6082" w14:textId="5713A99C" w:rsidR="00A65E9B" w:rsidRPr="005F6FF4" w:rsidRDefault="0054027C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="00A65E9B"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A65E9B" w:rsidRPr="005F6FF4">
              <w:rPr>
                <w:sz w:val="24"/>
                <w:szCs w:val="24"/>
              </w:rPr>
              <w:instrText xml:space="preserve"> FORMTEXT </w:instrText>
            </w:r>
            <w:r w:rsidR="00A65E9B" w:rsidRPr="005F6FF4">
              <w:rPr>
                <w:sz w:val="24"/>
                <w:szCs w:val="24"/>
              </w:rPr>
            </w:r>
            <w:r w:rsidR="00A65E9B" w:rsidRPr="005F6FF4">
              <w:rPr>
                <w:sz w:val="24"/>
                <w:szCs w:val="24"/>
              </w:rPr>
              <w:fldChar w:fldCharType="separate"/>
            </w:r>
            <w:r w:rsidR="00A65E9B" w:rsidRPr="005F6FF4">
              <w:rPr>
                <w:noProof/>
                <w:sz w:val="24"/>
                <w:szCs w:val="24"/>
              </w:rPr>
              <w:t> </w:t>
            </w:r>
            <w:r w:rsidR="00A65E9B" w:rsidRPr="005F6FF4">
              <w:rPr>
                <w:noProof/>
                <w:sz w:val="24"/>
                <w:szCs w:val="24"/>
              </w:rPr>
              <w:t> </w:t>
            </w:r>
            <w:r w:rsidR="00A65E9B" w:rsidRPr="005F6FF4">
              <w:rPr>
                <w:noProof/>
                <w:sz w:val="24"/>
                <w:szCs w:val="24"/>
              </w:rPr>
              <w:t> </w:t>
            </w:r>
            <w:r w:rsidR="00A65E9B" w:rsidRPr="005F6FF4">
              <w:rPr>
                <w:noProof/>
                <w:sz w:val="24"/>
                <w:szCs w:val="24"/>
              </w:rPr>
              <w:t> </w:t>
            </w:r>
            <w:r w:rsidR="00A65E9B" w:rsidRPr="005F6FF4">
              <w:rPr>
                <w:noProof/>
                <w:sz w:val="24"/>
                <w:szCs w:val="24"/>
              </w:rPr>
              <w:t> </w:t>
            </w:r>
            <w:r w:rsidR="00A65E9B"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53FB4" w14:textId="77777777" w:rsidR="00A65E9B" w:rsidRPr="005F6FF4" w:rsidRDefault="00A65E9B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</w:tr>
      <w:tr w:rsidR="00592E5F" w:rsidRPr="005F6FF4" w14:paraId="5103B497" w14:textId="77777777" w:rsidTr="005F6FF4">
        <w:trPr>
          <w:trHeight w:hRule="exact" w:val="424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14AEA36F" w14:textId="77777777" w:rsidR="00592E5F" w:rsidRPr="005F6FF4" w:rsidRDefault="007B102F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08636" w14:textId="77777777" w:rsidR="00592E5F" w:rsidRPr="005F6FF4" w:rsidRDefault="00592E5F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E97187" w14:textId="77777777" w:rsidR="00592E5F" w:rsidRPr="005F6FF4" w:rsidRDefault="007B102F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="00592E5F" w:rsidRPr="005F6FF4">
              <w:rPr>
                <w:sz w:val="24"/>
                <w:szCs w:val="24"/>
              </w:rPr>
              <w:t>Attorney Name</w:t>
            </w:r>
            <w:r w:rsidRPr="005F6F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4B50C75" w14:textId="77777777" w:rsidR="00592E5F" w:rsidRPr="005F6FF4" w:rsidRDefault="00592E5F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91C4" w14:textId="77777777" w:rsidR="00592E5F" w:rsidRPr="005F6FF4" w:rsidRDefault="00592E5F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92B70" w:rsidRPr="005F6FF4" w14:paraId="2C75C0E9" w14:textId="77777777" w:rsidTr="0017623B">
        <w:trPr>
          <w:cantSplit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3DB07" w14:textId="77777777" w:rsidR="00692B70" w:rsidRPr="005F6FF4" w:rsidRDefault="00692B70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7" w:name="Text93"/>
            <w:r w:rsidR="00911D45"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911D45" w:rsidRPr="005F6FF4">
              <w:rPr>
                <w:sz w:val="24"/>
                <w:szCs w:val="24"/>
              </w:rPr>
              <w:instrText xml:space="preserve"> FORMTEXT </w:instrText>
            </w:r>
            <w:r w:rsidR="00911D45" w:rsidRPr="005F6FF4">
              <w:rPr>
                <w:sz w:val="24"/>
                <w:szCs w:val="24"/>
              </w:rPr>
            </w:r>
            <w:r w:rsidR="00911D45" w:rsidRPr="005F6FF4">
              <w:rPr>
                <w:sz w:val="24"/>
                <w:szCs w:val="24"/>
              </w:rPr>
              <w:fldChar w:fldCharType="separate"/>
            </w:r>
            <w:r w:rsidR="00911D45" w:rsidRPr="005F6FF4">
              <w:rPr>
                <w:noProof/>
                <w:sz w:val="24"/>
                <w:szCs w:val="24"/>
              </w:rPr>
              <w:t> </w:t>
            </w:r>
            <w:r w:rsidR="00911D45" w:rsidRPr="005F6FF4">
              <w:rPr>
                <w:noProof/>
                <w:sz w:val="24"/>
                <w:szCs w:val="24"/>
              </w:rPr>
              <w:t> </w:t>
            </w:r>
            <w:r w:rsidR="00911D45" w:rsidRPr="005F6FF4">
              <w:rPr>
                <w:noProof/>
                <w:sz w:val="24"/>
                <w:szCs w:val="24"/>
              </w:rPr>
              <w:t> </w:t>
            </w:r>
            <w:r w:rsidR="00911D45" w:rsidRPr="005F6FF4">
              <w:rPr>
                <w:noProof/>
                <w:sz w:val="24"/>
                <w:szCs w:val="24"/>
              </w:rPr>
              <w:t> </w:t>
            </w:r>
            <w:r w:rsidR="00911D45" w:rsidRPr="005F6FF4">
              <w:rPr>
                <w:noProof/>
                <w:sz w:val="24"/>
                <w:szCs w:val="24"/>
              </w:rPr>
              <w:t> </w:t>
            </w:r>
            <w:r w:rsidR="00911D45" w:rsidRPr="005F6FF4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665623" w14:textId="77777777" w:rsidR="00692B70" w:rsidRPr="005F6FF4" w:rsidRDefault="00692B70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7035835" w14:textId="77777777" w:rsidR="00692B70" w:rsidRPr="005F6FF4" w:rsidRDefault="00692B70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8" w:name="Text95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65B9469" w14:textId="77777777" w:rsidR="00692B70" w:rsidRPr="005F6FF4" w:rsidRDefault="00692B70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71F6" w14:textId="77777777" w:rsidR="00692B70" w:rsidRPr="005F6FF4" w:rsidRDefault="00692B70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3D1B" w:rsidRPr="005F6FF4" w14:paraId="36B63AA0" w14:textId="77777777" w:rsidTr="00AB625D">
        <w:trPr>
          <w:cantSplit/>
          <w:trHeight w:val="539"/>
        </w:trPr>
        <w:tc>
          <w:tcPr>
            <w:tcW w:w="441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67C9E" w14:textId="77777777" w:rsidR="00AC3D1B" w:rsidRPr="005F6FF4" w:rsidRDefault="00AC3D1B" w:rsidP="00AB625D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bookmarkEnd w:id="19"/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5"/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bookmarkEnd w:id="20"/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97884D" w14:textId="77777777" w:rsidR="00AC3D1B" w:rsidRPr="005F6FF4" w:rsidRDefault="00AC3D1B" w:rsidP="00AB625D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854AFB6" w14:textId="77777777" w:rsidR="00AC3D1B" w:rsidRPr="005F6FF4" w:rsidRDefault="00AC3D1B" w:rsidP="00AB625D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3E5CCBB" w14:textId="77777777" w:rsidR="00AC3D1B" w:rsidRPr="005F6FF4" w:rsidRDefault="00AC3D1B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C0630" w14:textId="77777777" w:rsidR="00AC3D1B" w:rsidRPr="005F6FF4" w:rsidRDefault="00AC3D1B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3D1B" w:rsidRPr="005F6FF4" w14:paraId="0F80D2F6" w14:textId="77777777" w:rsidTr="005F6FF4">
        <w:trPr>
          <w:cantSplit/>
          <w:trHeight w:val="540"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3E824" w14:textId="77777777" w:rsidR="00AC3D1B" w:rsidRPr="005F6FF4" w:rsidRDefault="00AC3D1B" w:rsidP="0017623B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D62A7" w14:textId="77777777" w:rsidR="00AC3D1B" w:rsidRPr="005F6FF4" w:rsidRDefault="00AC3D1B" w:rsidP="0017623B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95E75A4" w14:textId="2ED5837C" w:rsidR="00AC3D1B" w:rsidRPr="005F6FF4" w:rsidRDefault="00AC3D1B" w:rsidP="0017623B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="0017623B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7D3C74F" w14:textId="77777777" w:rsidR="00AC3D1B" w:rsidRPr="005F6FF4" w:rsidRDefault="00AC3D1B" w:rsidP="005F6FF4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D40D" w14:textId="77777777" w:rsidR="00AC3D1B" w:rsidRPr="005F6FF4" w:rsidRDefault="00AC3D1B" w:rsidP="005F6FF4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0A7377F" w14:textId="5A08ED29" w:rsidR="003478A5" w:rsidRPr="003478A5" w:rsidRDefault="005F6FF4" w:rsidP="003478A5">
      <w:pPr>
        <w:spacing w:before="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  <w:r w:rsidR="00A93556" w:rsidRPr="003478A5">
        <w:rPr>
          <w:rFonts w:ascii="Arial" w:hAnsi="Arial" w:cs="Arial"/>
          <w:sz w:val="24"/>
          <w:szCs w:val="24"/>
        </w:rPr>
        <w:t>IN THE INTEREST OF the following child(ren):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8"/>
        <w:gridCol w:w="1873"/>
        <w:gridCol w:w="3557"/>
        <w:gridCol w:w="2147"/>
      </w:tblGrid>
      <w:tr w:rsidR="003478A5" w14:paraId="19D356C3" w14:textId="77777777" w:rsidTr="003478A5">
        <w:trPr>
          <w:trHeight w:val="332"/>
        </w:trPr>
        <w:tc>
          <w:tcPr>
            <w:tcW w:w="3398" w:type="dxa"/>
            <w:tcBorders>
              <w:bottom w:val="nil"/>
              <w:right w:val="nil"/>
            </w:tcBorders>
            <w:vAlign w:val="bottom"/>
          </w:tcPr>
          <w:p w14:paraId="56DBD4E6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873" w:type="dxa"/>
            <w:tcBorders>
              <w:left w:val="nil"/>
              <w:bottom w:val="nil"/>
            </w:tcBorders>
            <w:vAlign w:val="bottom"/>
          </w:tcPr>
          <w:p w14:paraId="4A837011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557" w:type="dxa"/>
            <w:tcBorders>
              <w:bottom w:val="nil"/>
              <w:right w:val="nil"/>
            </w:tcBorders>
            <w:vAlign w:val="bottom"/>
          </w:tcPr>
          <w:p w14:paraId="2F6F2753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2147" w:type="dxa"/>
            <w:tcBorders>
              <w:left w:val="nil"/>
              <w:bottom w:val="nil"/>
            </w:tcBorders>
            <w:vAlign w:val="bottom"/>
          </w:tcPr>
          <w:p w14:paraId="56446B40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478A5" w14:paraId="66FD40F8" w14:textId="77777777" w:rsidTr="003478A5">
        <w:trPr>
          <w:trHeight w:val="459"/>
        </w:trPr>
        <w:tc>
          <w:tcPr>
            <w:tcW w:w="339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BB42884" w14:textId="21F697EE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2" w:name="Text36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9833A34" w14:textId="14F71D68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3" w:name="Text2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355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A5CA619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4" w:name="Text30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F5CD251" w14:textId="36419964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5" w:name="Text3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5"/>
          </w:p>
        </w:tc>
      </w:tr>
      <w:tr w:rsidR="003478A5" w14:paraId="28D6F652" w14:textId="77777777" w:rsidTr="003478A5">
        <w:tc>
          <w:tcPr>
            <w:tcW w:w="3398" w:type="dxa"/>
            <w:tcBorders>
              <w:bottom w:val="nil"/>
              <w:right w:val="nil"/>
            </w:tcBorders>
            <w:vAlign w:val="bottom"/>
          </w:tcPr>
          <w:p w14:paraId="1CB2583E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873" w:type="dxa"/>
            <w:tcBorders>
              <w:left w:val="nil"/>
              <w:bottom w:val="nil"/>
            </w:tcBorders>
            <w:vAlign w:val="bottom"/>
          </w:tcPr>
          <w:p w14:paraId="00EFF674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55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0CE6EE6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A812E38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478A5" w14:paraId="7AB84F7A" w14:textId="77777777" w:rsidTr="003478A5">
        <w:trPr>
          <w:trHeight w:val="450"/>
        </w:trPr>
        <w:tc>
          <w:tcPr>
            <w:tcW w:w="339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9B46D06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6" w:name="Text26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9C752B9" w14:textId="0BB6C905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7" w:name="Text2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355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EBD7159" w14:textId="72449AC2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8" w:name="Text32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4B26422" w14:textId="298BE463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9" w:name="Text3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9"/>
          </w:p>
        </w:tc>
      </w:tr>
      <w:tr w:rsidR="003478A5" w14:paraId="0F4A3C15" w14:textId="77777777" w:rsidTr="000811BF">
        <w:tc>
          <w:tcPr>
            <w:tcW w:w="3398" w:type="dxa"/>
            <w:tcBorders>
              <w:bottom w:val="nil"/>
              <w:right w:val="nil"/>
            </w:tcBorders>
            <w:vAlign w:val="center"/>
          </w:tcPr>
          <w:p w14:paraId="0BCE0784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873" w:type="dxa"/>
            <w:tcBorders>
              <w:left w:val="nil"/>
              <w:bottom w:val="nil"/>
            </w:tcBorders>
            <w:vAlign w:val="center"/>
          </w:tcPr>
          <w:p w14:paraId="7A0300BB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557" w:type="dxa"/>
            <w:tcBorders>
              <w:bottom w:val="nil"/>
              <w:right w:val="nil"/>
            </w:tcBorders>
            <w:vAlign w:val="center"/>
          </w:tcPr>
          <w:p w14:paraId="60400576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2147" w:type="dxa"/>
            <w:tcBorders>
              <w:left w:val="nil"/>
              <w:bottom w:val="nil"/>
            </w:tcBorders>
            <w:vAlign w:val="center"/>
          </w:tcPr>
          <w:p w14:paraId="131E5FB4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478A5" w14:paraId="0031E748" w14:textId="77777777" w:rsidTr="003478A5">
        <w:trPr>
          <w:trHeight w:val="522"/>
        </w:trPr>
        <w:tc>
          <w:tcPr>
            <w:tcW w:w="3398" w:type="dxa"/>
            <w:tcBorders>
              <w:top w:val="nil"/>
              <w:right w:val="nil"/>
            </w:tcBorders>
            <w:vAlign w:val="bottom"/>
          </w:tcPr>
          <w:p w14:paraId="2DEFB43E" w14:textId="0F6F1531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0" w:name="Text25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="003478A5">
              <w:rPr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873" w:type="dxa"/>
            <w:tcBorders>
              <w:top w:val="nil"/>
              <w:left w:val="nil"/>
            </w:tcBorders>
            <w:vAlign w:val="bottom"/>
          </w:tcPr>
          <w:p w14:paraId="5FE2745B" w14:textId="7D5A0971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1" w:name="Text2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3557" w:type="dxa"/>
            <w:tcBorders>
              <w:top w:val="nil"/>
              <w:right w:val="nil"/>
            </w:tcBorders>
            <w:vAlign w:val="bottom"/>
          </w:tcPr>
          <w:p w14:paraId="0D96ABFE" w14:textId="77777777" w:rsidR="00A93556" w:rsidRPr="003478A5" w:rsidRDefault="00A93556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2" w:name="Text31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noProof/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2147" w:type="dxa"/>
            <w:tcBorders>
              <w:top w:val="nil"/>
              <w:left w:val="nil"/>
            </w:tcBorders>
            <w:vAlign w:val="bottom"/>
          </w:tcPr>
          <w:p w14:paraId="6850D616" w14:textId="4F483ACB" w:rsidR="00A93556" w:rsidRPr="003478A5" w:rsidRDefault="003478A5" w:rsidP="003478A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3" w:name="Text3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</w:tr>
    </w:tbl>
    <w:p w14:paraId="15826E1B" w14:textId="00EBFD62" w:rsidR="00A93556" w:rsidRPr="00767AC2" w:rsidRDefault="003478A5" w:rsidP="00B05A1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</w:p>
    <w:tbl>
      <w:tblPr>
        <w:tblW w:w="10980" w:type="dxa"/>
        <w:tblLayout w:type="fixed"/>
        <w:tblLook w:val="01E0" w:firstRow="1" w:lastRow="1" w:firstColumn="1" w:lastColumn="1" w:noHBand="0" w:noVBand="0"/>
      </w:tblPr>
      <w:tblGrid>
        <w:gridCol w:w="3240"/>
        <w:gridCol w:w="1080"/>
        <w:gridCol w:w="720"/>
        <w:gridCol w:w="3240"/>
        <w:gridCol w:w="1391"/>
        <w:gridCol w:w="1309"/>
      </w:tblGrid>
      <w:tr w:rsidR="003478A5" w:rsidRPr="00E17C36" w14:paraId="6BE7E4C9" w14:textId="77777777" w:rsidTr="00E17C36">
        <w:trPr>
          <w:trHeight w:val="477"/>
        </w:trPr>
        <w:tc>
          <w:tcPr>
            <w:tcW w:w="4320" w:type="dxa"/>
            <w:gridSpan w:val="2"/>
            <w:vAlign w:val="bottom"/>
          </w:tcPr>
          <w:p w14:paraId="47C6B715" w14:textId="77777777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t>The said child(ren) live with (Name):</w:t>
            </w:r>
          </w:p>
        </w:tc>
        <w:tc>
          <w:tcPr>
            <w:tcW w:w="6660" w:type="dxa"/>
            <w:gridSpan w:val="4"/>
            <w:tcBorders>
              <w:bottom w:val="single" w:sz="4" w:space="0" w:color="auto"/>
            </w:tcBorders>
            <w:vAlign w:val="bottom"/>
          </w:tcPr>
          <w:p w14:paraId="2D6A8E75" w14:textId="29ABCC69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</w:tr>
      <w:tr w:rsidR="003478A5" w:rsidRPr="00E17C36" w14:paraId="1F76F045" w14:textId="77777777" w:rsidTr="00E17C36">
        <w:trPr>
          <w:trHeight w:val="557"/>
        </w:trPr>
        <w:tc>
          <w:tcPr>
            <w:tcW w:w="3240" w:type="dxa"/>
            <w:vAlign w:val="bottom"/>
          </w:tcPr>
          <w:p w14:paraId="3A40DB65" w14:textId="77777777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t>Relationship to child(ren):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  <w:vAlign w:val="bottom"/>
          </w:tcPr>
          <w:p w14:paraId="652D8C94" w14:textId="6E6A2D8A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="003478A5" w:rsidRPr="00E17C36">
              <w:rPr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</w:tr>
      <w:tr w:rsidR="003478A5" w:rsidRPr="00E17C36" w14:paraId="27718A90" w14:textId="77777777" w:rsidTr="00E17C36">
        <w:tblPrEx>
          <w:tblBorders>
            <w:bottom w:val="single" w:sz="4" w:space="0" w:color="auto"/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512"/>
        </w:trPr>
        <w:tc>
          <w:tcPr>
            <w:tcW w:w="5040" w:type="dxa"/>
            <w:gridSpan w:val="3"/>
            <w:vAlign w:val="bottom"/>
          </w:tcPr>
          <w:p w14:paraId="30EC4D20" w14:textId="5C18C932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74579818" w14:textId="61530EEA" w:rsidR="00137CBD" w:rsidRPr="00E17C36" w:rsidRDefault="00E17C36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14:paraId="5F72B7E5" w14:textId="77777777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  <w:tc>
          <w:tcPr>
            <w:tcW w:w="1309" w:type="dxa"/>
            <w:vAlign w:val="bottom"/>
          </w:tcPr>
          <w:p w14:paraId="4F05AAAD" w14:textId="77777777" w:rsidR="00137CBD" w:rsidRPr="00E17C36" w:rsidRDefault="00137CBD" w:rsidP="00E17C36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E17C36">
              <w:rPr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E17C36">
              <w:rPr>
                <w:sz w:val="24"/>
                <w:szCs w:val="24"/>
              </w:rPr>
              <w:instrText xml:space="preserve"> FORMTEXT </w:instrText>
            </w:r>
            <w:r w:rsidRPr="00E17C36">
              <w:rPr>
                <w:sz w:val="24"/>
                <w:szCs w:val="24"/>
              </w:rPr>
            </w:r>
            <w:r w:rsidRPr="00E17C36">
              <w:rPr>
                <w:sz w:val="24"/>
                <w:szCs w:val="24"/>
              </w:rPr>
              <w:fldChar w:fldCharType="separate"/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noProof/>
                <w:sz w:val="24"/>
                <w:szCs w:val="24"/>
              </w:rPr>
              <w:t> </w:t>
            </w:r>
            <w:r w:rsidRPr="00E17C36">
              <w:rPr>
                <w:sz w:val="24"/>
                <w:szCs w:val="24"/>
              </w:rPr>
              <w:fldChar w:fldCharType="end"/>
            </w:r>
          </w:p>
        </w:tc>
      </w:tr>
    </w:tbl>
    <w:p w14:paraId="49DD7660" w14:textId="705FFBF1" w:rsidR="00137CBD" w:rsidRPr="00E17C36" w:rsidRDefault="00137CBD" w:rsidP="00E17C36">
      <w:pPr>
        <w:spacing w:line="360" w:lineRule="auto"/>
        <w:ind w:left="-90"/>
        <w:jc w:val="both"/>
        <w:rPr>
          <w:rFonts w:ascii="Arial" w:hAnsi="Arial" w:cs="Arial"/>
          <w:sz w:val="24"/>
          <w:szCs w:val="24"/>
        </w:rPr>
      </w:pPr>
      <w:r w:rsidRPr="00E17C36">
        <w:rPr>
          <w:rFonts w:ascii="Arial" w:hAnsi="Arial" w:cs="Arial"/>
          <w:sz w:val="24"/>
          <w:szCs w:val="24"/>
        </w:rPr>
        <w:t>(STREET</w:t>
      </w:r>
      <w:r w:rsidR="007B102F" w:rsidRPr="00E17C36">
        <w:rPr>
          <w:rFonts w:ascii="Arial" w:hAnsi="Arial" w:cs="Arial"/>
          <w:sz w:val="24"/>
          <w:szCs w:val="24"/>
        </w:rPr>
        <w:t xml:space="preserve"> ADDRESS)</w:t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</w:r>
      <w:r w:rsidRPr="00E17C36">
        <w:rPr>
          <w:rFonts w:ascii="Arial" w:hAnsi="Arial" w:cs="Arial"/>
          <w:sz w:val="24"/>
          <w:szCs w:val="24"/>
        </w:rPr>
        <w:t>(CITY)</w:t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</w:r>
      <w:r w:rsidR="007B102F" w:rsidRPr="00E17C36">
        <w:rPr>
          <w:rFonts w:ascii="Arial" w:hAnsi="Arial" w:cs="Arial"/>
          <w:sz w:val="24"/>
          <w:szCs w:val="24"/>
        </w:rPr>
        <w:tab/>
        <w:t xml:space="preserve">  </w:t>
      </w:r>
      <w:proofErr w:type="gramStart"/>
      <w:r w:rsidR="007B102F" w:rsidRPr="00E17C36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E17C36">
        <w:rPr>
          <w:rFonts w:ascii="Arial" w:hAnsi="Arial" w:cs="Arial"/>
          <w:sz w:val="24"/>
          <w:szCs w:val="24"/>
        </w:rPr>
        <w:t>STATE</w:t>
      </w:r>
      <w:r w:rsidR="00E17C36">
        <w:rPr>
          <w:rFonts w:ascii="Arial" w:hAnsi="Arial" w:cs="Arial"/>
          <w:sz w:val="24"/>
          <w:szCs w:val="24"/>
        </w:rPr>
        <w:t>)</w:t>
      </w:r>
      <w:r w:rsidR="007B102F" w:rsidRPr="00E17C36">
        <w:rPr>
          <w:rFonts w:ascii="Arial" w:hAnsi="Arial" w:cs="Arial"/>
          <w:sz w:val="24"/>
          <w:szCs w:val="24"/>
        </w:rPr>
        <w:t xml:space="preserve">  </w:t>
      </w:r>
      <w:r w:rsidR="00E17C36">
        <w:rPr>
          <w:rFonts w:ascii="Arial" w:hAnsi="Arial" w:cs="Arial"/>
          <w:sz w:val="24"/>
          <w:szCs w:val="24"/>
        </w:rPr>
        <w:t xml:space="preserve">    </w:t>
      </w:r>
      <w:r w:rsidRPr="00E17C36">
        <w:rPr>
          <w:rFonts w:ascii="Arial" w:hAnsi="Arial" w:cs="Arial"/>
          <w:sz w:val="24"/>
          <w:szCs w:val="24"/>
        </w:rPr>
        <w:t>(ZIP CODE)</w:t>
      </w:r>
    </w:p>
    <w:p w14:paraId="1EF92996" w14:textId="77777777" w:rsidR="00E17C36" w:rsidRDefault="00E17C36" w:rsidP="00B05A1F">
      <w:pPr>
        <w:rPr>
          <w:rFonts w:ascii="Arial" w:hAnsi="Arial" w:cs="Arial"/>
        </w:rPr>
      </w:pPr>
    </w:p>
    <w:p w14:paraId="0F05BDCF" w14:textId="77777777" w:rsidR="00E17C36" w:rsidRDefault="00E17C36" w:rsidP="00B05A1F">
      <w:pPr>
        <w:rPr>
          <w:rFonts w:ascii="Arial" w:hAnsi="Arial" w:cs="Arial"/>
        </w:rPr>
      </w:pPr>
    </w:p>
    <w:p w14:paraId="50132654" w14:textId="57BD2A1F" w:rsidR="00137CBD" w:rsidRPr="00EE5DD3" w:rsidRDefault="00137CBD" w:rsidP="00EE5DD3">
      <w:pPr>
        <w:spacing w:line="360" w:lineRule="auto"/>
        <w:rPr>
          <w:rFonts w:ascii="Arial" w:hAnsi="Arial" w:cs="Arial"/>
          <w:sz w:val="24"/>
          <w:szCs w:val="24"/>
        </w:rPr>
      </w:pPr>
      <w:r w:rsidRPr="00EE5DD3">
        <w:rPr>
          <w:rFonts w:ascii="Arial" w:hAnsi="Arial" w:cs="Arial"/>
          <w:sz w:val="24"/>
          <w:szCs w:val="24"/>
        </w:rPr>
        <w:t>Petitioner alleges the following facts: (Please list in consecutively numbered paragraphs. Attach additional pages if needed.)</w:t>
      </w:r>
    </w:p>
    <w:tbl>
      <w:tblPr>
        <w:tblW w:w="1099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998"/>
      </w:tblGrid>
      <w:tr w:rsidR="00137CBD" w:rsidRPr="00EE5DD3" w14:paraId="15B8BE9D" w14:textId="77777777" w:rsidTr="00911D45">
        <w:trPr>
          <w:trHeight w:val="1728"/>
        </w:trPr>
        <w:tc>
          <w:tcPr>
            <w:tcW w:w="10998" w:type="dxa"/>
          </w:tcPr>
          <w:bookmarkStart w:id="34" w:name="Text47"/>
          <w:p w14:paraId="09B23C1C" w14:textId="77777777" w:rsidR="00137CBD" w:rsidRPr="00EE5DD3" w:rsidRDefault="00767AC2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E5DD3">
              <w:rPr>
                <w:sz w:val="24"/>
                <w:szCs w:val="24"/>
              </w:rPr>
              <w:instrText xml:space="preserve"> FORMTEXT </w:instrText>
            </w:r>
            <w:r w:rsidRPr="00EE5DD3">
              <w:rPr>
                <w:sz w:val="24"/>
                <w:szCs w:val="24"/>
              </w:rPr>
            </w:r>
            <w:r w:rsidRPr="00EE5DD3">
              <w:rPr>
                <w:sz w:val="24"/>
                <w:szCs w:val="24"/>
              </w:rPr>
              <w:fldChar w:fldCharType="separate"/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sz w:val="24"/>
                <w:szCs w:val="24"/>
              </w:rPr>
              <w:fldChar w:fldCharType="end"/>
            </w:r>
            <w:bookmarkEnd w:id="34"/>
          </w:p>
        </w:tc>
      </w:tr>
    </w:tbl>
    <w:p w14:paraId="349B88F1" w14:textId="77777777" w:rsidR="00EE5DD3" w:rsidRDefault="00EE5DD3" w:rsidP="00EE5DD3">
      <w:pPr>
        <w:spacing w:line="360" w:lineRule="auto"/>
        <w:rPr>
          <w:rFonts w:ascii="Arial" w:hAnsi="Arial" w:cs="Arial"/>
          <w:sz w:val="24"/>
          <w:szCs w:val="24"/>
        </w:rPr>
      </w:pPr>
    </w:p>
    <w:p w14:paraId="318F0CF4" w14:textId="77777777" w:rsidR="00EE5DD3" w:rsidRDefault="00EE5DD3" w:rsidP="00EE5DD3">
      <w:pPr>
        <w:spacing w:line="360" w:lineRule="auto"/>
        <w:rPr>
          <w:rFonts w:ascii="Arial" w:hAnsi="Arial" w:cs="Arial"/>
          <w:sz w:val="24"/>
          <w:szCs w:val="24"/>
        </w:rPr>
      </w:pPr>
    </w:p>
    <w:p w14:paraId="6B75489A" w14:textId="537E7000" w:rsidR="00A576DD" w:rsidRPr="00EE5DD3" w:rsidRDefault="00A576DD" w:rsidP="00EE5DD3">
      <w:pPr>
        <w:spacing w:line="360" w:lineRule="auto"/>
        <w:rPr>
          <w:rFonts w:ascii="Arial" w:hAnsi="Arial" w:cs="Arial"/>
          <w:sz w:val="24"/>
          <w:szCs w:val="24"/>
        </w:rPr>
      </w:pPr>
      <w:r w:rsidRPr="00EE5DD3">
        <w:rPr>
          <w:rFonts w:ascii="Arial" w:hAnsi="Arial" w:cs="Arial"/>
          <w:sz w:val="24"/>
          <w:szCs w:val="24"/>
        </w:rPr>
        <w:t>Petitioner requests that Visitation be as follows: (Attach additional pages if needed.)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016"/>
      </w:tblGrid>
      <w:tr w:rsidR="00767AC2" w:rsidRPr="00EE5DD3" w14:paraId="7BF69711" w14:textId="77777777" w:rsidTr="00D223CB">
        <w:trPr>
          <w:trHeight w:val="1845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0D6F254C" w14:textId="77777777" w:rsidR="00767AC2" w:rsidRPr="00EE5DD3" w:rsidRDefault="00767AC2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E5DD3">
              <w:rPr>
                <w:sz w:val="24"/>
                <w:szCs w:val="24"/>
              </w:rPr>
              <w:instrText xml:space="preserve"> FORMTEXT </w:instrText>
            </w:r>
            <w:r w:rsidRPr="00EE5DD3">
              <w:rPr>
                <w:sz w:val="24"/>
                <w:szCs w:val="24"/>
              </w:rPr>
            </w:r>
            <w:r w:rsidRPr="00EE5DD3">
              <w:rPr>
                <w:sz w:val="24"/>
                <w:szCs w:val="24"/>
              </w:rPr>
              <w:fldChar w:fldCharType="separate"/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noProof/>
                <w:sz w:val="24"/>
                <w:szCs w:val="24"/>
              </w:rPr>
              <w:t> </w:t>
            </w:r>
            <w:r w:rsidRPr="00EE5DD3">
              <w:rPr>
                <w:sz w:val="24"/>
                <w:szCs w:val="24"/>
              </w:rPr>
              <w:fldChar w:fldCharType="end"/>
            </w:r>
          </w:p>
        </w:tc>
      </w:tr>
    </w:tbl>
    <w:p w14:paraId="57D38AFE" w14:textId="77777777" w:rsidR="00EE5DD3" w:rsidRDefault="00EE5DD3" w:rsidP="00EE5DD3">
      <w:pPr>
        <w:spacing w:before="60" w:after="60" w:line="360" w:lineRule="auto"/>
        <w:rPr>
          <w:rFonts w:ascii="Arial" w:hAnsi="Arial" w:cs="Arial"/>
          <w:sz w:val="24"/>
          <w:szCs w:val="24"/>
        </w:rPr>
      </w:pPr>
    </w:p>
    <w:p w14:paraId="3E0E6BCD" w14:textId="4DE15054" w:rsidR="00B50E4B" w:rsidRDefault="00B50E4B" w:rsidP="00EE5DD3">
      <w:pPr>
        <w:spacing w:before="60" w:after="60" w:line="360" w:lineRule="auto"/>
        <w:rPr>
          <w:rFonts w:ascii="Arial" w:hAnsi="Arial" w:cs="Arial"/>
          <w:sz w:val="24"/>
          <w:szCs w:val="24"/>
        </w:rPr>
      </w:pPr>
      <w:r w:rsidRPr="00EE5DD3">
        <w:rPr>
          <w:rFonts w:ascii="Arial" w:hAnsi="Arial" w:cs="Arial"/>
          <w:sz w:val="24"/>
          <w:szCs w:val="24"/>
        </w:rPr>
        <w:t>WHEREFORE, Petitioner prays that a Summons issue to</w:t>
      </w:r>
      <w:r w:rsidR="00A576DD" w:rsidRPr="00EE5DD3">
        <w:rPr>
          <w:rFonts w:ascii="Arial" w:hAnsi="Arial" w:cs="Arial"/>
          <w:sz w:val="24"/>
          <w:szCs w:val="24"/>
        </w:rPr>
        <w:t xml:space="preserve"> Respondent</w:t>
      </w:r>
      <w:r w:rsidRPr="00EE5DD3">
        <w:rPr>
          <w:rFonts w:ascii="Arial" w:hAnsi="Arial" w:cs="Arial"/>
          <w:sz w:val="24"/>
          <w:szCs w:val="24"/>
        </w:rPr>
        <w:t xml:space="preserve"> and that the Court grant the </w:t>
      </w:r>
      <w:r w:rsidR="00A576DD" w:rsidRPr="00EE5DD3">
        <w:rPr>
          <w:rFonts w:ascii="Arial" w:hAnsi="Arial" w:cs="Arial"/>
          <w:sz w:val="24"/>
          <w:szCs w:val="24"/>
        </w:rPr>
        <w:t>relief prayed for or such relief as may be just.</w:t>
      </w:r>
    </w:p>
    <w:p w14:paraId="269B3FCD" w14:textId="77777777" w:rsidR="00EE5DD3" w:rsidRDefault="00EE5DD3" w:rsidP="00EE5DD3">
      <w:pPr>
        <w:spacing w:before="60" w:after="60" w:line="360" w:lineRule="auto"/>
        <w:rPr>
          <w:rFonts w:ascii="Arial" w:hAnsi="Arial" w:cs="Arial"/>
          <w:sz w:val="24"/>
          <w:szCs w:val="24"/>
        </w:rPr>
      </w:pPr>
    </w:p>
    <w:p w14:paraId="5ABC2C63" w14:textId="77777777" w:rsidR="00EE5DD3" w:rsidRPr="00EE5DD3" w:rsidRDefault="00EE5DD3" w:rsidP="00EE5DD3">
      <w:pPr>
        <w:spacing w:before="60" w:after="60" w:line="360" w:lineRule="auto"/>
        <w:rPr>
          <w:rFonts w:ascii="Arial" w:hAnsi="Arial" w:cs="Arial"/>
          <w:sz w:val="24"/>
          <w:szCs w:val="24"/>
        </w:rPr>
      </w:pPr>
    </w:p>
    <w:p w14:paraId="4A4A5E6E" w14:textId="77777777" w:rsidR="000811BF" w:rsidRPr="000811BF" w:rsidRDefault="000811BF" w:rsidP="00683F40">
      <w:pPr>
        <w:spacing w:before="60" w:after="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288"/>
        <w:gridCol w:w="4410"/>
      </w:tblGrid>
      <w:tr w:rsidR="00592E5F" w:rsidRPr="00EE5DD3" w14:paraId="065E0007" w14:textId="77777777" w:rsidTr="00EE5DD3"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22157C54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t>SWORN TO AND SUBSCRIBED</w:t>
            </w:r>
            <w:r w:rsidR="002B0868" w:rsidRPr="00EE5DD3">
              <w:rPr>
                <w:sz w:val="24"/>
                <w:szCs w:val="24"/>
              </w:rPr>
              <w:t xml:space="preserve"> before me this date,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4F583E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7F8FF10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</w:tr>
      <w:tr w:rsidR="00592E5F" w:rsidRPr="00EE5DD3" w14:paraId="0FD552B0" w14:textId="77777777" w:rsidTr="00EE5DD3">
        <w:trPr>
          <w:trHeight w:val="567"/>
        </w:trPr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3BFA4" w14:textId="582BB02F" w:rsidR="00592E5F" w:rsidRPr="00EE5DD3" w:rsidRDefault="001A549F" w:rsidP="00EE5DD3">
            <w:pPr>
              <w:pStyle w:val="FormsArial11"/>
              <w:spacing w:line="360" w:lineRule="exact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E5DD3">
              <w:rPr>
                <w:sz w:val="24"/>
                <w:szCs w:val="24"/>
              </w:rPr>
              <w:instrText xml:space="preserve"> FORMTEXT </w:instrText>
            </w:r>
            <w:r w:rsidRPr="00EE5DD3">
              <w:rPr>
                <w:sz w:val="24"/>
                <w:szCs w:val="24"/>
              </w:rPr>
            </w:r>
            <w:r w:rsidRPr="00EE5DD3">
              <w:rPr>
                <w:sz w:val="24"/>
                <w:szCs w:val="24"/>
              </w:rPr>
              <w:fldChar w:fldCharType="separate"/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Pr="00EE5DD3">
              <w:rPr>
                <w:sz w:val="24"/>
                <w:szCs w:val="24"/>
              </w:rPr>
              <w:fldChar w:fldCharType="end"/>
            </w:r>
          </w:p>
        </w:tc>
        <w:tc>
          <w:tcPr>
            <w:tcW w:w="288" w:type="dxa"/>
            <w:vMerge/>
            <w:tcBorders>
              <w:top w:val="nil"/>
              <w:left w:val="nil"/>
              <w:right w:val="nil"/>
            </w:tcBorders>
          </w:tcPr>
          <w:p w14:paraId="5F4BF222" w14:textId="77777777" w:rsidR="00592E5F" w:rsidRPr="00EE5DD3" w:rsidRDefault="00592E5F" w:rsidP="00EE5DD3">
            <w:pPr>
              <w:pStyle w:val="FormsArial11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94F058" w14:textId="723FB65F" w:rsidR="00592E5F" w:rsidRPr="00EE5DD3" w:rsidRDefault="00592E5F" w:rsidP="00EE5DD3">
            <w:pPr>
              <w:pStyle w:val="FormsArial11"/>
              <w:spacing w:line="360" w:lineRule="exact"/>
              <w:jc w:val="center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E5DD3">
              <w:rPr>
                <w:sz w:val="24"/>
                <w:szCs w:val="24"/>
              </w:rPr>
              <w:instrText xml:space="preserve"> FORMTEXT </w:instrText>
            </w:r>
            <w:r w:rsidRPr="00EE5DD3">
              <w:rPr>
                <w:sz w:val="24"/>
                <w:szCs w:val="24"/>
              </w:rPr>
            </w:r>
            <w:r w:rsidRPr="00EE5DD3">
              <w:rPr>
                <w:sz w:val="24"/>
                <w:szCs w:val="24"/>
              </w:rPr>
              <w:fldChar w:fldCharType="separate"/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Pr="00EE5DD3">
              <w:rPr>
                <w:sz w:val="24"/>
                <w:szCs w:val="24"/>
              </w:rPr>
              <w:fldChar w:fldCharType="end"/>
            </w:r>
          </w:p>
        </w:tc>
      </w:tr>
      <w:tr w:rsidR="00592E5F" w:rsidRPr="00EE5DD3" w14:paraId="7CEE6866" w14:textId="77777777" w:rsidTr="00EE5DD3">
        <w:tc>
          <w:tcPr>
            <w:tcW w:w="6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1E104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14:paraId="5FB1F6F8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5C81DA" w14:textId="77777777" w:rsidR="00592E5F" w:rsidRPr="00EE5DD3" w:rsidRDefault="00B87712" w:rsidP="00EE5DD3">
            <w:pPr>
              <w:pStyle w:val="FormsArial11"/>
              <w:spacing w:line="360" w:lineRule="auto"/>
              <w:jc w:val="center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t>Petitioner/Attorney</w:t>
            </w:r>
          </w:p>
        </w:tc>
      </w:tr>
      <w:tr w:rsidR="00592E5F" w:rsidRPr="00EE5DD3" w14:paraId="47B1E34D" w14:textId="77777777" w:rsidTr="00EE5DD3">
        <w:trPr>
          <w:trHeight w:val="620"/>
        </w:trPr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819F2" w14:textId="51A58FC7" w:rsidR="00592E5F" w:rsidRPr="00EE5DD3" w:rsidRDefault="00592E5F" w:rsidP="00EE5DD3">
            <w:pPr>
              <w:pStyle w:val="FormsArial11"/>
              <w:spacing w:line="360" w:lineRule="exact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E5DD3">
              <w:rPr>
                <w:sz w:val="24"/>
                <w:szCs w:val="24"/>
              </w:rPr>
              <w:instrText xml:space="preserve"> FORMTEXT </w:instrText>
            </w:r>
            <w:r w:rsidRPr="00EE5DD3">
              <w:rPr>
                <w:sz w:val="24"/>
                <w:szCs w:val="24"/>
              </w:rPr>
            </w:r>
            <w:r w:rsidRPr="00EE5DD3">
              <w:rPr>
                <w:sz w:val="24"/>
                <w:szCs w:val="24"/>
              </w:rPr>
              <w:fldChar w:fldCharType="separate"/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="008B13E5">
              <w:rPr>
                <w:sz w:val="24"/>
                <w:szCs w:val="24"/>
              </w:rPr>
              <w:t> </w:t>
            </w:r>
            <w:r w:rsidRPr="00EE5DD3">
              <w:rPr>
                <w:sz w:val="24"/>
                <w:szCs w:val="24"/>
              </w:rPr>
              <w:fldChar w:fldCharType="end"/>
            </w: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14:paraId="5A7853B8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10" w:type="dxa"/>
            <w:vMerge w:val="restart"/>
            <w:tcBorders>
              <w:top w:val="nil"/>
              <w:left w:val="nil"/>
              <w:right w:val="nil"/>
            </w:tcBorders>
          </w:tcPr>
          <w:p w14:paraId="5530AEE1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</w:tr>
      <w:tr w:rsidR="00592E5F" w:rsidRPr="00EE5DD3" w14:paraId="60BC110D" w14:textId="77777777" w:rsidTr="00EE5DD3">
        <w:tc>
          <w:tcPr>
            <w:tcW w:w="6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69DA97" w14:textId="77777777" w:rsidR="00592E5F" w:rsidRPr="00EE5DD3" w:rsidRDefault="00592E5F" w:rsidP="00EE5DD3">
            <w:pPr>
              <w:pStyle w:val="FormsArial11"/>
              <w:spacing w:line="360" w:lineRule="auto"/>
              <w:jc w:val="center"/>
              <w:rPr>
                <w:sz w:val="24"/>
                <w:szCs w:val="24"/>
              </w:rPr>
            </w:pPr>
            <w:r w:rsidRPr="00EE5DD3">
              <w:rPr>
                <w:sz w:val="24"/>
                <w:szCs w:val="24"/>
              </w:rPr>
              <w:t>Notary Public/Clerk of Court</w:t>
            </w: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14:paraId="0DF38FA0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10" w:type="dxa"/>
            <w:vMerge/>
            <w:tcBorders>
              <w:left w:val="nil"/>
              <w:bottom w:val="nil"/>
              <w:right w:val="nil"/>
            </w:tcBorders>
          </w:tcPr>
          <w:p w14:paraId="53D9AC83" w14:textId="77777777" w:rsidR="00592E5F" w:rsidRPr="00EE5DD3" w:rsidRDefault="00592E5F" w:rsidP="00EE5DD3">
            <w:pPr>
              <w:pStyle w:val="FormsArial11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9E71C68" w14:textId="77777777" w:rsidR="00B50E4B" w:rsidRPr="00A93556" w:rsidRDefault="00B50E4B" w:rsidP="00767AC2"/>
    <w:sectPr w:rsidR="00B50E4B" w:rsidRPr="00A93556" w:rsidSect="00767AC2">
      <w:headerReference w:type="default" r:id="rId8"/>
      <w:footerReference w:type="default" r:id="rId9"/>
      <w:headerReference w:type="first" r:id="rId10"/>
      <w:pgSz w:w="12240" w:h="15840" w:code="1"/>
      <w:pgMar w:top="720" w:right="720" w:bottom="288" w:left="720" w:header="288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25FB9" w14:textId="77777777" w:rsidR="001A549F" w:rsidRDefault="001A549F">
      <w:r>
        <w:separator/>
      </w:r>
    </w:p>
  </w:endnote>
  <w:endnote w:type="continuationSeparator" w:id="0">
    <w:p w14:paraId="23A0A32A" w14:textId="77777777" w:rsidR="001A549F" w:rsidRDefault="001A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5365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E1A278" w14:textId="191F4C01" w:rsidR="00E17C36" w:rsidRDefault="00E17C36">
            <w:pPr>
              <w:pStyle w:val="Footer"/>
              <w:jc w:val="center"/>
            </w:pPr>
            <w:r w:rsidRPr="00E17C36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17C3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E17C36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17C3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E17C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27B28E" w14:textId="77777777" w:rsidR="00E17C36" w:rsidRDefault="00E17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2FD8" w14:textId="77777777" w:rsidR="001A549F" w:rsidRDefault="001A549F">
      <w:r>
        <w:separator/>
      </w:r>
    </w:p>
  </w:footnote>
  <w:footnote w:type="continuationSeparator" w:id="0">
    <w:p w14:paraId="66A76F21" w14:textId="77777777" w:rsidR="001A549F" w:rsidRDefault="001A5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BA4F" w14:textId="77777777" w:rsidR="00911D45" w:rsidRPr="0017623B" w:rsidRDefault="00911D45" w:rsidP="00A93556">
    <w:pPr>
      <w:pStyle w:val="Header"/>
      <w:ind w:left="-180"/>
      <w:rPr>
        <w:rFonts w:ascii="Arial" w:hAnsi="Arial"/>
        <w:sz w:val="24"/>
        <w:szCs w:val="24"/>
      </w:rPr>
    </w:pPr>
    <w:r w:rsidRPr="0017623B">
      <w:rPr>
        <w:rFonts w:ascii="Arial" w:hAnsi="Arial"/>
        <w:sz w:val="24"/>
        <w:szCs w:val="24"/>
      </w:rPr>
      <w:t>Form 350</w:t>
    </w:r>
  </w:p>
  <w:p w14:paraId="64756D8C" w14:textId="61EDB0E4" w:rsidR="00911D45" w:rsidRPr="0017623B" w:rsidRDefault="001A549F" w:rsidP="00A93556">
    <w:pPr>
      <w:pStyle w:val="Header"/>
      <w:ind w:left="-180"/>
      <w:rPr>
        <w:rFonts w:ascii="Arial" w:hAnsi="Arial"/>
        <w:sz w:val="24"/>
        <w:szCs w:val="24"/>
      </w:rPr>
    </w:pPr>
    <w:r w:rsidRPr="0017623B">
      <w:rPr>
        <w:rFonts w:ascii="Arial" w:hAnsi="Arial"/>
        <w:sz w:val="24"/>
        <w:szCs w:val="24"/>
      </w:rPr>
      <w:t xml:space="preserve">Rev </w:t>
    </w:r>
    <w:r w:rsidR="0017623B">
      <w:rPr>
        <w:rFonts w:ascii="Arial" w:hAnsi="Arial"/>
        <w:sz w:val="24"/>
        <w:szCs w:val="24"/>
      </w:rPr>
      <w:t>4/26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FA56" w14:textId="77777777" w:rsidR="00911D45" w:rsidRDefault="00911D45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350</w:t>
    </w:r>
  </w:p>
  <w:p w14:paraId="0B939694" w14:textId="77777777" w:rsidR="00911D45" w:rsidRPr="00A543AB" w:rsidRDefault="00911D45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(Rev. 6/05)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339691355">
    <w:abstractNumId w:val="0"/>
  </w:num>
  <w:num w:numId="2" w16cid:durableId="379063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5E0GAKwIVU5NGwQLTQHCRrFWUmneAHLz0RJ1qHNSC+vezJ4jsTsMqWVg/MdPeQf7R7DZs5Ey7P8ysQu2OiTDRA==" w:salt="8v6VqXshOytyfyc2VUqE3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9F"/>
    <w:rsid w:val="000811BF"/>
    <w:rsid w:val="000A7ACA"/>
    <w:rsid w:val="00112C97"/>
    <w:rsid w:val="00137CBD"/>
    <w:rsid w:val="0017623B"/>
    <w:rsid w:val="001A549F"/>
    <w:rsid w:val="001F4CA6"/>
    <w:rsid w:val="00233CFF"/>
    <w:rsid w:val="002B0868"/>
    <w:rsid w:val="003478A5"/>
    <w:rsid w:val="00396A70"/>
    <w:rsid w:val="003C050B"/>
    <w:rsid w:val="003D1DA9"/>
    <w:rsid w:val="004604A4"/>
    <w:rsid w:val="00490E19"/>
    <w:rsid w:val="004B4C99"/>
    <w:rsid w:val="004D5ACF"/>
    <w:rsid w:val="004E58BC"/>
    <w:rsid w:val="00513FE5"/>
    <w:rsid w:val="00517CD0"/>
    <w:rsid w:val="0054027C"/>
    <w:rsid w:val="00592E5F"/>
    <w:rsid w:val="005A5E51"/>
    <w:rsid w:val="005C231E"/>
    <w:rsid w:val="005F6FF4"/>
    <w:rsid w:val="00667A9B"/>
    <w:rsid w:val="00672565"/>
    <w:rsid w:val="0068321C"/>
    <w:rsid w:val="00683F40"/>
    <w:rsid w:val="00692B70"/>
    <w:rsid w:val="006E481E"/>
    <w:rsid w:val="006F6C35"/>
    <w:rsid w:val="007050A8"/>
    <w:rsid w:val="007419EF"/>
    <w:rsid w:val="007605AA"/>
    <w:rsid w:val="00767AC2"/>
    <w:rsid w:val="00790686"/>
    <w:rsid w:val="00791B22"/>
    <w:rsid w:val="007A641C"/>
    <w:rsid w:val="007B102F"/>
    <w:rsid w:val="007D24D0"/>
    <w:rsid w:val="007F3A21"/>
    <w:rsid w:val="00805014"/>
    <w:rsid w:val="0080698C"/>
    <w:rsid w:val="00834434"/>
    <w:rsid w:val="008A06AC"/>
    <w:rsid w:val="008A5A50"/>
    <w:rsid w:val="008B13E5"/>
    <w:rsid w:val="008F4034"/>
    <w:rsid w:val="00911D45"/>
    <w:rsid w:val="00925B74"/>
    <w:rsid w:val="00930284"/>
    <w:rsid w:val="009B425A"/>
    <w:rsid w:val="00A032BA"/>
    <w:rsid w:val="00A06427"/>
    <w:rsid w:val="00A51D15"/>
    <w:rsid w:val="00A543AB"/>
    <w:rsid w:val="00A576DD"/>
    <w:rsid w:val="00A65E9B"/>
    <w:rsid w:val="00A93556"/>
    <w:rsid w:val="00AB625D"/>
    <w:rsid w:val="00AC3D1B"/>
    <w:rsid w:val="00B05A1F"/>
    <w:rsid w:val="00B50E4B"/>
    <w:rsid w:val="00B81DB1"/>
    <w:rsid w:val="00B87712"/>
    <w:rsid w:val="00BB1BED"/>
    <w:rsid w:val="00BB23BD"/>
    <w:rsid w:val="00C06FF2"/>
    <w:rsid w:val="00CA5395"/>
    <w:rsid w:val="00CA6359"/>
    <w:rsid w:val="00CC6A27"/>
    <w:rsid w:val="00CE1E27"/>
    <w:rsid w:val="00D223CB"/>
    <w:rsid w:val="00D631C7"/>
    <w:rsid w:val="00D7490C"/>
    <w:rsid w:val="00E17C36"/>
    <w:rsid w:val="00E41099"/>
    <w:rsid w:val="00E7420B"/>
    <w:rsid w:val="00EE04DF"/>
    <w:rsid w:val="00EE5DD3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  <w14:docId w14:val="6E51B2BD"/>
  <w15:chartTrackingRefBased/>
  <w15:docId w15:val="{D5829522-9243-454B-805E-860AEE3B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B05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A9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Arial10">
    <w:name w:val="Forms Arial 10"/>
    <w:basedOn w:val="Normal"/>
    <w:link w:val="FormsArial10Char"/>
    <w:qFormat/>
    <w:rsid w:val="007B102F"/>
    <w:rPr>
      <w:rFonts w:ascii="Arial" w:hAnsi="Arial" w:cs="Arial"/>
    </w:rPr>
  </w:style>
  <w:style w:type="paragraph" w:customStyle="1" w:styleId="FormsArial11">
    <w:name w:val="Forms Arial 11"/>
    <w:basedOn w:val="Normal"/>
    <w:link w:val="FormsArial11Char"/>
    <w:qFormat/>
    <w:rsid w:val="002B0868"/>
    <w:pPr>
      <w:spacing w:before="120"/>
    </w:pPr>
    <w:rPr>
      <w:rFonts w:ascii="Arial" w:hAnsi="Arial" w:cs="Arial"/>
      <w:sz w:val="22"/>
      <w:szCs w:val="22"/>
    </w:rPr>
  </w:style>
  <w:style w:type="character" w:customStyle="1" w:styleId="FormsArial10Char">
    <w:name w:val="Forms Arial 10 Char"/>
    <w:basedOn w:val="DefaultParagraphFont"/>
    <w:link w:val="FormsArial10"/>
    <w:rsid w:val="007B102F"/>
    <w:rPr>
      <w:rFonts w:ascii="Arial" w:hAnsi="Arial" w:cs="Arial"/>
    </w:rPr>
  </w:style>
  <w:style w:type="paragraph" w:styleId="NoSpacing">
    <w:name w:val="No Spacing"/>
    <w:uiPriority w:val="1"/>
    <w:qFormat/>
    <w:rsid w:val="00AC3D1B"/>
    <w:rPr>
      <w:rFonts w:ascii="Arial" w:eastAsia="Calibri" w:hAnsi="Arial" w:cs="Arial"/>
    </w:rPr>
  </w:style>
  <w:style w:type="character" w:customStyle="1" w:styleId="FormsArial11Char">
    <w:name w:val="Forms Arial 11 Char"/>
    <w:basedOn w:val="DefaultParagraphFont"/>
    <w:link w:val="FormsArial11"/>
    <w:rsid w:val="002B0868"/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17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Teoli, Jacqulin A (Courts)</dc:creator>
  <cp:keywords/>
  <dc:description/>
  <cp:lastModifiedBy>Saylor, Janine M (Courts)</cp:lastModifiedBy>
  <cp:revision>8</cp:revision>
  <cp:lastPrinted>2005-06-27T13:13:00Z</cp:lastPrinted>
  <dcterms:created xsi:type="dcterms:W3CDTF">2026-04-10T13:40:00Z</dcterms:created>
  <dcterms:modified xsi:type="dcterms:W3CDTF">2026-04-15T19:13:00Z</dcterms:modified>
</cp:coreProperties>
</file>